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8727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37"/>
        <w:gridCol w:w="271"/>
        <w:gridCol w:w="425"/>
        <w:gridCol w:w="314"/>
        <w:gridCol w:w="337"/>
        <w:gridCol w:w="76"/>
        <w:gridCol w:w="590"/>
        <w:gridCol w:w="262"/>
        <w:gridCol w:w="917"/>
        <w:gridCol w:w="712"/>
        <w:gridCol w:w="105"/>
        <w:gridCol w:w="49"/>
        <w:gridCol w:w="12"/>
        <w:gridCol w:w="104"/>
        <w:gridCol w:w="50"/>
        <w:gridCol w:w="176"/>
        <w:gridCol w:w="71"/>
        <w:gridCol w:w="63"/>
        <w:gridCol w:w="1073"/>
        <w:gridCol w:w="429"/>
        <w:gridCol w:w="299"/>
        <w:gridCol w:w="224"/>
        <w:gridCol w:w="163"/>
        <w:gridCol w:w="880"/>
        <w:gridCol w:w="624"/>
        <w:gridCol w:w="91"/>
        <w:gridCol w:w="22"/>
        <w:gridCol w:w="106"/>
        <w:gridCol w:w="66"/>
        <w:gridCol w:w="79"/>
      </w:tblGrid>
      <w:tr w:rsidR="00E9262C" w14:paraId="3222A13F" w14:textId="77777777" w:rsidTr="00E0677F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25FE918D" w14:textId="77777777" w:rsidR="00E9262C" w:rsidRPr="004E505C" w:rsidRDefault="00E9262C" w:rsidP="00E9262C">
            <w:pPr>
              <w:pStyle w:val="Absender"/>
              <w:spacing w:before="240"/>
              <w:ind w:left="0" w:right="-340"/>
              <w:rPr>
                <w:sz w:val="28"/>
              </w:rPr>
            </w:pPr>
            <w:r w:rsidRPr="00AD169F">
              <w:rPr>
                <w:rFonts w:cs="Arial"/>
                <w:b/>
                <w:sz w:val="40"/>
                <w:szCs w:val="40"/>
              </w:rPr>
              <w:t>Infoblatt</w:t>
            </w:r>
          </w:p>
        </w:tc>
      </w:tr>
      <w:tr w:rsidR="00374DE2" w14:paraId="7F936D19" w14:textId="77777777" w:rsidTr="00B94CD6">
        <w:trPr>
          <w:gridAfter w:val="1"/>
          <w:wAfter w:w="79" w:type="dxa"/>
        </w:trPr>
        <w:tc>
          <w:tcPr>
            <w:tcW w:w="8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90AB40" w14:textId="77777777" w:rsidR="00094CB0" w:rsidRDefault="00094CB0" w:rsidP="00266727">
            <w:pPr>
              <w:pStyle w:val="Absender"/>
              <w:spacing w:before="480"/>
              <w:ind w:left="0" w:right="-20"/>
              <w:rPr>
                <w:sz w:val="24"/>
              </w:rPr>
            </w:pPr>
            <w:r w:rsidRPr="00F22118">
              <w:rPr>
                <w:rFonts w:cs="Arial"/>
                <w:b/>
                <w:bCs/>
                <w:spacing w:val="0"/>
                <w:sz w:val="24"/>
                <w:lang w:eastAsia="de-DE"/>
              </w:rPr>
              <w:t>Name</w:t>
            </w:r>
          </w:p>
        </w:tc>
        <w:tc>
          <w:tcPr>
            <w:tcW w:w="2496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A06AD63" w14:textId="77777777" w:rsidR="00094CB0" w:rsidRDefault="009E2CE7" w:rsidP="00E9262C">
            <w:pPr>
              <w:pStyle w:val="Absender"/>
              <w:spacing w:before="4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0" w:name="Text1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E9262C">
              <w:rPr>
                <w:sz w:val="24"/>
              </w:rPr>
              <w:t> </w:t>
            </w:r>
            <w:r w:rsidR="00E9262C">
              <w:rPr>
                <w:sz w:val="24"/>
              </w:rPr>
              <w:t> </w:t>
            </w:r>
            <w:r w:rsidR="00E9262C">
              <w:rPr>
                <w:sz w:val="24"/>
              </w:rPr>
              <w:t> </w:t>
            </w:r>
            <w:r w:rsidR="00E9262C">
              <w:rPr>
                <w:sz w:val="24"/>
              </w:rPr>
              <w:t> </w:t>
            </w:r>
            <w:r w:rsidR="00E9262C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0"/>
          </w:p>
        </w:tc>
        <w:tc>
          <w:tcPr>
            <w:tcW w:w="12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D36819B" w14:textId="77777777" w:rsidR="00094CB0" w:rsidRDefault="00094CB0" w:rsidP="00585798">
            <w:pPr>
              <w:pStyle w:val="Absender"/>
              <w:spacing w:before="480"/>
              <w:ind w:left="0"/>
              <w:jc w:val="center"/>
              <w:rPr>
                <w:sz w:val="24"/>
              </w:rPr>
            </w:pPr>
            <w:r w:rsidRPr="00F22118">
              <w:rPr>
                <w:rFonts w:cs="Arial"/>
                <w:b/>
                <w:bCs/>
                <w:spacing w:val="0"/>
                <w:sz w:val="24"/>
                <w:lang w:eastAsia="de-DE"/>
              </w:rPr>
              <w:t>Vorname</w:t>
            </w:r>
          </w:p>
        </w:tc>
        <w:tc>
          <w:tcPr>
            <w:tcW w:w="2088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1724ED" w14:textId="77777777" w:rsidR="00094CB0" w:rsidRDefault="009E2CE7" w:rsidP="00585798">
            <w:pPr>
              <w:pStyle w:val="Absender"/>
              <w:spacing w:before="4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1" w:name="Text2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"/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14:paraId="25F05744" w14:textId="77777777" w:rsidR="00094CB0" w:rsidRDefault="00094CB0" w:rsidP="00585798">
            <w:pPr>
              <w:pStyle w:val="Absender"/>
              <w:spacing w:before="480"/>
              <w:ind w:left="0"/>
              <w:rPr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05083E7" w14:textId="77777777" w:rsidR="00094CB0" w:rsidRPr="00F91E60" w:rsidRDefault="00094CB0" w:rsidP="00585798">
            <w:pPr>
              <w:pStyle w:val="Absender"/>
              <w:spacing w:before="480"/>
              <w:ind w:left="-61"/>
              <w:rPr>
                <w:b/>
                <w:sz w:val="24"/>
              </w:rPr>
            </w:pPr>
          </w:p>
        </w:tc>
        <w:tc>
          <w:tcPr>
            <w:tcW w:w="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E0F13B" w14:textId="77777777" w:rsidR="00094CB0" w:rsidRDefault="00094CB0" w:rsidP="00585798">
            <w:pPr>
              <w:pStyle w:val="Absender"/>
              <w:spacing w:before="480"/>
              <w:ind w:left="0" w:right="-80"/>
              <w:rPr>
                <w:sz w:val="24"/>
              </w:rPr>
            </w:pPr>
          </w:p>
        </w:tc>
      </w:tr>
      <w:tr w:rsidR="00585798" w14:paraId="438CA593" w14:textId="77777777" w:rsidTr="00B94CD6">
        <w:trPr>
          <w:gridAfter w:val="1"/>
          <w:wAfter w:w="79" w:type="dxa"/>
          <w:trHeight w:val="245"/>
        </w:trPr>
        <w:tc>
          <w:tcPr>
            <w:tcW w:w="8648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D6446" w14:textId="77777777" w:rsidR="00585798" w:rsidRDefault="00585798" w:rsidP="00585798">
            <w:pPr>
              <w:pStyle w:val="Absender"/>
              <w:ind w:left="0" w:right="-80"/>
              <w:rPr>
                <w:sz w:val="24"/>
              </w:rPr>
            </w:pPr>
          </w:p>
        </w:tc>
      </w:tr>
      <w:tr w:rsidR="00266727" w14:paraId="78F1AC89" w14:textId="77777777" w:rsidTr="00B94CD6">
        <w:trPr>
          <w:gridAfter w:val="1"/>
          <w:wAfter w:w="79" w:type="dxa"/>
        </w:trPr>
        <w:tc>
          <w:tcPr>
            <w:tcW w:w="4146" w:type="dxa"/>
            <w:gridSpan w:val="11"/>
            <w:tcBorders>
              <w:top w:val="single" w:sz="4" w:space="0" w:color="auto"/>
              <w:bottom w:val="nil"/>
              <w:right w:val="nil"/>
            </w:tcBorders>
          </w:tcPr>
          <w:p w14:paraId="05B8D192" w14:textId="77777777" w:rsidR="00F91E60" w:rsidRPr="00585798" w:rsidRDefault="00F91E60" w:rsidP="00266727">
            <w:pPr>
              <w:adjustRightInd/>
              <w:snapToGrid/>
              <w:spacing w:before="120" w:line="276" w:lineRule="auto"/>
              <w:ind w:left="57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  <w:r w:rsidRPr="00585798">
              <w:rPr>
                <w:rFonts w:cs="Arial"/>
                <w:b/>
                <w:bCs/>
                <w:spacing w:val="0"/>
                <w:szCs w:val="22"/>
                <w:lang w:eastAsia="de-DE"/>
              </w:rPr>
              <w:t>Adresse:</w:t>
            </w:r>
          </w:p>
        </w:tc>
        <w:tc>
          <w:tcPr>
            <w:tcW w:w="4502" w:type="dxa"/>
            <w:gridSpan w:val="18"/>
            <w:tcBorders>
              <w:top w:val="single" w:sz="4" w:space="0" w:color="auto"/>
              <w:left w:val="nil"/>
              <w:bottom w:val="nil"/>
            </w:tcBorders>
          </w:tcPr>
          <w:p w14:paraId="1E4C875D" w14:textId="77777777" w:rsidR="00F91E60" w:rsidRPr="00585798" w:rsidRDefault="00F91E60" w:rsidP="00266727">
            <w:pPr>
              <w:adjustRightInd/>
              <w:snapToGrid/>
              <w:spacing w:before="120" w:line="276" w:lineRule="auto"/>
              <w:ind w:left="-40"/>
              <w:rPr>
                <w:szCs w:val="22"/>
              </w:rPr>
            </w:pPr>
            <w:r w:rsidRPr="00585798">
              <w:rPr>
                <w:rFonts w:cs="Arial"/>
                <w:b/>
                <w:bCs/>
                <w:spacing w:val="0"/>
                <w:szCs w:val="22"/>
                <w:lang w:eastAsia="de-DE"/>
              </w:rPr>
              <w:t>Telefonnummer:</w:t>
            </w:r>
          </w:p>
        </w:tc>
      </w:tr>
      <w:tr w:rsidR="008C4750" w14:paraId="3D98F07A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6A74F4FC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3904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3E75312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2" w:name="Text6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6AA61D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4247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27398CE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3" w:name="Text7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47B9CA76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</w:tr>
      <w:tr w:rsidR="009E1F81" w14:paraId="1FBBCFD1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2F4E4978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3904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654F91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4" w:name="Text12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A58BF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4247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81B86E2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5" w:name="Text13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73124A5D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</w:tr>
      <w:tr w:rsidR="008C4750" w14:paraId="14ED4519" w14:textId="77777777" w:rsidTr="00B94CD6">
        <w:trPr>
          <w:gridAfter w:val="1"/>
          <w:wAfter w:w="79" w:type="dxa"/>
        </w:trPr>
        <w:tc>
          <w:tcPr>
            <w:tcW w:w="1484" w:type="dxa"/>
            <w:gridSpan w:val="5"/>
            <w:tcBorders>
              <w:top w:val="nil"/>
              <w:bottom w:val="nil"/>
              <w:right w:val="nil"/>
            </w:tcBorders>
          </w:tcPr>
          <w:p w14:paraId="03204C7D" w14:textId="77777777" w:rsidR="00266727" w:rsidRPr="00585798" w:rsidRDefault="00266727" w:rsidP="00121161">
            <w:pPr>
              <w:pStyle w:val="Absender"/>
              <w:spacing w:before="200"/>
              <w:ind w:left="57" w:right="-66"/>
              <w:rPr>
                <w:sz w:val="22"/>
                <w:szCs w:val="22"/>
              </w:rPr>
            </w:pPr>
            <w:r w:rsidRPr="00585798">
              <w:rPr>
                <w:rFonts w:cs="Arial"/>
                <w:b/>
                <w:bCs/>
                <w:spacing w:val="0"/>
                <w:sz w:val="22"/>
                <w:szCs w:val="22"/>
                <w:lang w:eastAsia="de-DE"/>
              </w:rPr>
              <w:t>Geburtstag:</w:t>
            </w:r>
          </w:p>
        </w:tc>
        <w:tc>
          <w:tcPr>
            <w:tcW w:w="255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22F66F" w14:textId="77777777" w:rsidR="00266727" w:rsidRPr="00585798" w:rsidRDefault="004E505C" w:rsidP="00121161">
            <w:pPr>
              <w:pStyle w:val="Absender"/>
              <w:spacing w:before="20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4BB73" w14:textId="77777777" w:rsidR="00266727" w:rsidRPr="00585798" w:rsidRDefault="00266727" w:rsidP="00121161">
            <w:pPr>
              <w:pStyle w:val="Absender"/>
              <w:spacing w:before="200"/>
              <w:ind w:left="0"/>
              <w:rPr>
                <w:sz w:val="22"/>
                <w:szCs w:val="22"/>
              </w:rPr>
            </w:pPr>
          </w:p>
        </w:tc>
        <w:tc>
          <w:tcPr>
            <w:tcW w:w="1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A7DAF2" w14:textId="77777777" w:rsidR="00266727" w:rsidRPr="00585798" w:rsidRDefault="00266727" w:rsidP="00121161">
            <w:pPr>
              <w:pStyle w:val="Absender"/>
              <w:spacing w:before="200"/>
              <w:ind w:left="0" w:right="-51"/>
              <w:rPr>
                <w:sz w:val="22"/>
                <w:szCs w:val="22"/>
              </w:rPr>
            </w:pPr>
            <w:r w:rsidRPr="00585798">
              <w:rPr>
                <w:rFonts w:cs="Arial"/>
                <w:b/>
                <w:bCs/>
                <w:spacing w:val="0"/>
                <w:sz w:val="22"/>
                <w:szCs w:val="22"/>
                <w:lang w:eastAsia="de-DE"/>
              </w:rPr>
              <w:t>Erstsprache:</w:t>
            </w:r>
          </w:p>
        </w:tc>
        <w:tc>
          <w:tcPr>
            <w:tcW w:w="2710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0875F01" w14:textId="77777777" w:rsidR="00266727" w:rsidRPr="00585798" w:rsidRDefault="009E2CE7" w:rsidP="00121161">
            <w:pPr>
              <w:pStyle w:val="Absender"/>
              <w:spacing w:before="20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7" w:name="Text9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64546681" w14:textId="77777777" w:rsidR="00266727" w:rsidRPr="00585798" w:rsidRDefault="00266727" w:rsidP="00121161">
            <w:pPr>
              <w:pStyle w:val="Absender"/>
              <w:spacing w:before="200"/>
              <w:ind w:left="0"/>
              <w:rPr>
                <w:sz w:val="22"/>
                <w:szCs w:val="22"/>
              </w:rPr>
            </w:pPr>
          </w:p>
        </w:tc>
      </w:tr>
      <w:tr w:rsidR="00094CB0" w14:paraId="78BC3A2B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nil"/>
            </w:tcBorders>
          </w:tcPr>
          <w:p w14:paraId="6D80940A" w14:textId="77777777" w:rsidR="00094CB0" w:rsidRPr="00585798" w:rsidRDefault="00601E13" w:rsidP="00C75B8B">
            <w:pPr>
              <w:adjustRightInd/>
              <w:snapToGrid/>
              <w:spacing w:before="240" w:line="276" w:lineRule="auto"/>
              <w:ind w:left="57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  <w:r>
              <w:rPr>
                <w:rFonts w:cs="Arial"/>
                <w:b/>
                <w:bCs/>
                <w:spacing w:val="0"/>
                <w:szCs w:val="22"/>
                <w:lang w:eastAsia="de-DE"/>
              </w:rPr>
              <w:t>E-mail Erziehungsberechtigte für die Korrespondenz</w:t>
            </w:r>
            <w:r w:rsidR="00030EDF">
              <w:rPr>
                <w:rFonts w:cs="Arial"/>
                <w:b/>
                <w:bCs/>
                <w:spacing w:val="0"/>
                <w:szCs w:val="22"/>
                <w:lang w:eastAsia="de-DE"/>
              </w:rPr>
              <w:t>:</w:t>
            </w:r>
          </w:p>
        </w:tc>
      </w:tr>
      <w:tr w:rsidR="00266727" w14:paraId="04E54E1C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68106B3F" w14:textId="77777777" w:rsidR="00266727" w:rsidRPr="00585798" w:rsidRDefault="0026672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8317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EF31D1" w14:textId="77777777" w:rsidR="00266727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8" w:name="Text10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6B570846" w14:textId="77777777" w:rsidR="00266727" w:rsidRDefault="00266727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266727" w14:paraId="02C49C4C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6BF23234" w14:textId="77777777" w:rsidR="00266727" w:rsidRPr="00585798" w:rsidRDefault="0026672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8317" w:type="dxa"/>
            <w:gridSpan w:val="2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57CF146" w14:textId="77777777" w:rsidR="00266727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9" w:name="Text11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6540D1FC" w14:textId="77777777" w:rsidR="00266727" w:rsidRDefault="00266727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094CB0" w:rsidRPr="00C75B8B" w14:paraId="3EEA277A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single" w:sz="4" w:space="0" w:color="auto"/>
            </w:tcBorders>
          </w:tcPr>
          <w:p w14:paraId="4BACCABA" w14:textId="77777777" w:rsidR="00094CB0" w:rsidRPr="00C75B8B" w:rsidRDefault="00094CB0" w:rsidP="00094CB0">
            <w:pPr>
              <w:pStyle w:val="Absender"/>
              <w:ind w:left="0"/>
            </w:pPr>
          </w:p>
        </w:tc>
      </w:tr>
      <w:tr w:rsidR="001E603D" w14:paraId="6FF2A802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93F00" w14:textId="77777777" w:rsidR="001E603D" w:rsidRPr="00585798" w:rsidRDefault="001E603D" w:rsidP="00375736">
            <w:pPr>
              <w:adjustRightInd/>
              <w:snapToGrid/>
              <w:spacing w:line="276" w:lineRule="auto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</w:p>
        </w:tc>
      </w:tr>
      <w:tr w:rsidR="00121161" w14:paraId="47C78F14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</w:tcPr>
          <w:p w14:paraId="4B2439BB" w14:textId="77777777" w:rsidR="00121161" w:rsidRDefault="00121161" w:rsidP="00121161">
            <w:pPr>
              <w:tabs>
                <w:tab w:val="left" w:pos="993"/>
              </w:tabs>
              <w:spacing w:before="120" w:line="276" w:lineRule="auto"/>
              <w:ind w:left="57"/>
              <w:rPr>
                <w:sz w:val="24"/>
              </w:rPr>
            </w:pPr>
            <w:r>
              <w:rPr>
                <w:rFonts w:cs="Arial"/>
                <w:b/>
                <w:bCs/>
                <w:spacing w:val="0"/>
                <w:szCs w:val="22"/>
                <w:lang w:eastAsia="de-DE"/>
              </w:rPr>
              <w:t>Wer ist im Notfall erreichbar (Name/Telefon)?</w:t>
            </w:r>
          </w:p>
        </w:tc>
      </w:tr>
      <w:tr w:rsidR="00121161" w14:paraId="1B207E4E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4DC8CB6E" w14:textId="77777777" w:rsidR="00121161" w:rsidRPr="002033BE" w:rsidRDefault="00121161" w:rsidP="00012A14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1.</w:t>
            </w:r>
          </w:p>
        </w:tc>
        <w:tc>
          <w:tcPr>
            <w:tcW w:w="8068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B311AA5" w14:textId="77777777" w:rsidR="00121161" w:rsidRDefault="00121161" w:rsidP="00012A14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15D8040F" w14:textId="77777777" w:rsidR="00121161" w:rsidRDefault="00121161" w:rsidP="00012A14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121161" w14:paraId="6F582C4F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489A3B6B" w14:textId="77777777" w:rsidR="00121161" w:rsidRPr="002033BE" w:rsidRDefault="00121161" w:rsidP="00012A14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2.</w:t>
            </w:r>
          </w:p>
        </w:tc>
        <w:tc>
          <w:tcPr>
            <w:tcW w:w="8068" w:type="dxa"/>
            <w:gridSpan w:val="2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FE663D7" w14:textId="77777777" w:rsidR="00121161" w:rsidRDefault="00121161" w:rsidP="00012A14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2491257F" w14:textId="77777777" w:rsidR="00121161" w:rsidRDefault="00121161" w:rsidP="00012A14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121161" w:rsidRPr="00C75B8B" w14:paraId="7C08D5BA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single" w:sz="4" w:space="0" w:color="auto"/>
            </w:tcBorders>
          </w:tcPr>
          <w:p w14:paraId="24A8D53A" w14:textId="77777777" w:rsidR="00121161" w:rsidRPr="00C75B8B" w:rsidRDefault="00121161" w:rsidP="00012A14">
            <w:pPr>
              <w:pStyle w:val="Absender"/>
              <w:ind w:left="0"/>
              <w:rPr>
                <w:szCs w:val="22"/>
              </w:rPr>
            </w:pPr>
          </w:p>
        </w:tc>
      </w:tr>
      <w:tr w:rsidR="00094CB0" w14:paraId="5D6D5C54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C4198" w14:textId="77777777" w:rsidR="00094CB0" w:rsidRPr="00585798" w:rsidRDefault="00094CB0" w:rsidP="001E603D">
            <w:pPr>
              <w:adjustRightInd/>
              <w:snapToGrid/>
              <w:spacing w:line="276" w:lineRule="auto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</w:p>
        </w:tc>
      </w:tr>
      <w:tr w:rsidR="00094CB0" w:rsidRPr="00585798" w14:paraId="76BE5559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</w:tcPr>
          <w:p w14:paraId="477BE2F3" w14:textId="77777777" w:rsidR="00094CB0" w:rsidRPr="00585798" w:rsidRDefault="00094CB0" w:rsidP="00DD3A33">
            <w:pPr>
              <w:adjustRightInd/>
              <w:snapToGrid/>
              <w:spacing w:before="120" w:line="276" w:lineRule="auto"/>
              <w:ind w:left="57"/>
              <w:rPr>
                <w:rFonts w:cs="Arial"/>
                <w:bCs/>
                <w:spacing w:val="0"/>
                <w:szCs w:val="22"/>
                <w:lang w:eastAsia="de-DE"/>
              </w:rPr>
            </w:pPr>
            <w:r w:rsidRPr="00585798">
              <w:rPr>
                <w:rFonts w:cs="Arial"/>
                <w:b/>
                <w:bCs/>
                <w:spacing w:val="0"/>
                <w:szCs w:val="22"/>
                <w:lang w:eastAsia="de-DE"/>
              </w:rPr>
              <w:t xml:space="preserve">Kinderarzt </w:t>
            </w:r>
            <w:r w:rsidRPr="00585798">
              <w:rPr>
                <w:rFonts w:cs="Arial"/>
                <w:bCs/>
                <w:spacing w:val="0"/>
                <w:szCs w:val="22"/>
                <w:lang w:eastAsia="de-DE"/>
              </w:rPr>
              <w:t>(Name/Telefon):</w:t>
            </w:r>
          </w:p>
        </w:tc>
      </w:tr>
      <w:tr w:rsidR="00A0134F" w:rsidRPr="00585798" w14:paraId="332412C8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7EDD25B3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8317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4FC334D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10" w:name="Text17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5A48BA68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</w:tr>
      <w:tr w:rsidR="00094CB0" w:rsidRPr="00585798" w14:paraId="07E9EEAE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nil"/>
            </w:tcBorders>
          </w:tcPr>
          <w:p w14:paraId="09F144D2" w14:textId="77777777" w:rsidR="00094CB0" w:rsidRPr="00585798" w:rsidRDefault="00094CB0" w:rsidP="00601E13">
            <w:pPr>
              <w:adjustRightInd/>
              <w:snapToGrid/>
              <w:spacing w:before="120" w:line="276" w:lineRule="auto"/>
              <w:ind w:left="57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  <w:r w:rsidRPr="00585798">
              <w:rPr>
                <w:rFonts w:cs="Arial"/>
                <w:b/>
                <w:bCs/>
                <w:spacing w:val="0"/>
                <w:szCs w:val="22"/>
                <w:lang w:eastAsia="de-DE"/>
              </w:rPr>
              <w:t xml:space="preserve">Zahnarzt </w:t>
            </w:r>
            <w:r w:rsidRPr="00585798">
              <w:rPr>
                <w:rFonts w:cs="Arial"/>
                <w:bCs/>
                <w:spacing w:val="0"/>
                <w:szCs w:val="22"/>
                <w:lang w:eastAsia="de-DE"/>
              </w:rPr>
              <w:t>(Name/Telefon):</w:t>
            </w:r>
          </w:p>
        </w:tc>
      </w:tr>
      <w:tr w:rsidR="008C4750" w:rsidRPr="00585798" w14:paraId="10D34426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34763A24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  <w:tc>
          <w:tcPr>
            <w:tcW w:w="8317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6A14202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11" w:name="Text18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636E12C7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  <w:szCs w:val="22"/>
              </w:rPr>
            </w:pPr>
          </w:p>
        </w:tc>
      </w:tr>
      <w:tr w:rsidR="00DD3A33" w:rsidRPr="00C75B8B" w14:paraId="156E8120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single" w:sz="4" w:space="0" w:color="auto"/>
            </w:tcBorders>
          </w:tcPr>
          <w:p w14:paraId="13EA0FD8" w14:textId="77777777" w:rsidR="00DD3A33" w:rsidRPr="00C75B8B" w:rsidRDefault="00DD3A33" w:rsidP="00094CB0">
            <w:pPr>
              <w:pStyle w:val="Absender"/>
              <w:ind w:left="0"/>
              <w:rPr>
                <w:szCs w:val="22"/>
              </w:rPr>
            </w:pPr>
          </w:p>
        </w:tc>
      </w:tr>
      <w:tr w:rsidR="00FB2C34" w14:paraId="34488075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5C702E" w14:textId="77777777" w:rsidR="00FB2C34" w:rsidRDefault="00FB2C34" w:rsidP="00012A14">
            <w:pPr>
              <w:pStyle w:val="Absender"/>
              <w:ind w:left="0"/>
              <w:rPr>
                <w:sz w:val="24"/>
              </w:rPr>
            </w:pPr>
          </w:p>
        </w:tc>
      </w:tr>
      <w:tr w:rsidR="00FB2C34" w14:paraId="0C414E74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</w:tcPr>
          <w:p w14:paraId="5C74E9FC" w14:textId="77777777" w:rsidR="00FB2C34" w:rsidRDefault="00FB2C34" w:rsidP="00EF6D2A">
            <w:pPr>
              <w:tabs>
                <w:tab w:val="left" w:pos="993"/>
              </w:tabs>
              <w:spacing w:before="120" w:line="276" w:lineRule="auto"/>
              <w:ind w:left="57"/>
              <w:rPr>
                <w:sz w:val="24"/>
              </w:rPr>
            </w:pPr>
            <w:r w:rsidRPr="002033BE">
              <w:rPr>
                <w:rFonts w:cs="Arial"/>
                <w:b/>
                <w:bCs/>
                <w:spacing w:val="0"/>
                <w:szCs w:val="22"/>
                <w:lang w:eastAsia="de-DE"/>
              </w:rPr>
              <w:t>Hat Ihr Kind chronische Krankheiten</w:t>
            </w:r>
            <w:r w:rsidRPr="002033BE">
              <w:rPr>
                <w:rFonts w:cs="Arial"/>
                <w:bCs/>
                <w:spacing w:val="0"/>
                <w:szCs w:val="22"/>
                <w:lang w:eastAsia="de-DE"/>
              </w:rPr>
              <w:t xml:space="preserve"> </w:t>
            </w:r>
            <w:r w:rsidRPr="002033BE">
              <w:rPr>
                <w:rFonts w:cs="Arial"/>
                <w:b/>
                <w:bCs/>
                <w:spacing w:val="0"/>
                <w:szCs w:val="22"/>
                <w:lang w:eastAsia="de-DE"/>
              </w:rPr>
              <w:t>(Asthma, Diabetes, Epilepsie etc.)?</w:t>
            </w:r>
          </w:p>
        </w:tc>
      </w:tr>
      <w:tr w:rsidR="00FB2C34" w14:paraId="5458C901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406B6CD1" w14:textId="77777777" w:rsidR="00FB2C34" w:rsidRPr="002033BE" w:rsidRDefault="00FB2C34" w:rsidP="00121161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1.</w:t>
            </w:r>
          </w:p>
        </w:tc>
        <w:tc>
          <w:tcPr>
            <w:tcW w:w="8068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43A5C00" w14:textId="77777777" w:rsidR="00FB2C34" w:rsidRDefault="00FB2C34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12" w:name="Text26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2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7DE8502D" w14:textId="77777777" w:rsidR="00FB2C34" w:rsidRDefault="00FB2C34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FB2C34" w14:paraId="20DDB9B6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6D241289" w14:textId="77777777" w:rsidR="00FB2C34" w:rsidRPr="002033BE" w:rsidRDefault="00FB2C34" w:rsidP="00121161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2.</w:t>
            </w:r>
          </w:p>
        </w:tc>
        <w:tc>
          <w:tcPr>
            <w:tcW w:w="8068" w:type="dxa"/>
            <w:gridSpan w:val="2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BE8168C" w14:textId="77777777" w:rsidR="00FB2C34" w:rsidRDefault="00FB2C34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13" w:name="Text27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31B5A73E" w14:textId="77777777" w:rsidR="00FB2C34" w:rsidRDefault="00FB2C34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121161" w14:paraId="6FF97B7D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nil"/>
            </w:tcBorders>
          </w:tcPr>
          <w:p w14:paraId="752A39D4" w14:textId="77777777" w:rsidR="00121161" w:rsidRPr="002033BE" w:rsidRDefault="00121161" w:rsidP="00121161">
            <w:pPr>
              <w:tabs>
                <w:tab w:val="left" w:pos="993"/>
              </w:tabs>
              <w:adjustRightInd/>
              <w:snapToGrid/>
              <w:spacing w:before="120" w:line="276" w:lineRule="auto"/>
              <w:ind w:left="57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  <w:r w:rsidRPr="002033BE">
              <w:rPr>
                <w:rFonts w:cs="Arial"/>
                <w:b/>
                <w:bCs/>
                <w:spacing w:val="0"/>
                <w:szCs w:val="22"/>
                <w:lang w:eastAsia="de-DE"/>
              </w:rPr>
              <w:t>Hat Ihr Kind Allergien (Nahrungmittel, Bienen, Pollen etc.)?</w:t>
            </w:r>
          </w:p>
        </w:tc>
      </w:tr>
      <w:tr w:rsidR="00121161" w14:paraId="6D225594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510365D1" w14:textId="77777777" w:rsidR="00121161" w:rsidRPr="002033BE" w:rsidRDefault="00121161" w:rsidP="00121161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1.</w:t>
            </w:r>
          </w:p>
        </w:tc>
        <w:tc>
          <w:tcPr>
            <w:tcW w:w="8068" w:type="dxa"/>
            <w:gridSpan w:val="2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65E310" w14:textId="77777777" w:rsidR="00121161" w:rsidRDefault="00121161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14" w:name="Text29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01C49204" w14:textId="77777777" w:rsidR="00121161" w:rsidRDefault="00121161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121161" w14:paraId="647F4AAF" w14:textId="77777777" w:rsidTr="00B94CD6">
        <w:trPr>
          <w:gridAfter w:val="1"/>
          <w:wAfter w:w="79" w:type="dxa"/>
        </w:trPr>
        <w:tc>
          <w:tcPr>
            <w:tcW w:w="408" w:type="dxa"/>
            <w:gridSpan w:val="2"/>
            <w:tcBorders>
              <w:top w:val="nil"/>
              <w:bottom w:val="nil"/>
              <w:right w:val="nil"/>
            </w:tcBorders>
          </w:tcPr>
          <w:p w14:paraId="5939FC76" w14:textId="77777777" w:rsidR="00121161" w:rsidRPr="002033BE" w:rsidRDefault="00121161" w:rsidP="00121161">
            <w:pPr>
              <w:pStyle w:val="Absender"/>
              <w:spacing w:before="80"/>
              <w:ind w:left="57"/>
              <w:rPr>
                <w:sz w:val="22"/>
              </w:rPr>
            </w:pPr>
            <w:r w:rsidRPr="002033BE">
              <w:rPr>
                <w:sz w:val="22"/>
              </w:rPr>
              <w:t>2.</w:t>
            </w:r>
          </w:p>
        </w:tc>
        <w:tc>
          <w:tcPr>
            <w:tcW w:w="8068" w:type="dxa"/>
            <w:gridSpan w:val="2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09728CA" w14:textId="77777777" w:rsidR="00121161" w:rsidRDefault="00121161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</w:instrText>
            </w:r>
            <w:bookmarkStart w:id="15" w:name="Text30"/>
            <w:r>
              <w:rPr>
                <w:sz w:val="24"/>
              </w:rPr>
              <w:instrText xml:space="preserve">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620492C4" w14:textId="77777777" w:rsidR="00121161" w:rsidRDefault="00121161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FB2C34" w:rsidRPr="00C75B8B" w14:paraId="5E82805B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single" w:sz="4" w:space="0" w:color="auto"/>
            </w:tcBorders>
          </w:tcPr>
          <w:p w14:paraId="0261017B" w14:textId="77777777" w:rsidR="00FB2C34" w:rsidRPr="00C75B8B" w:rsidRDefault="00FB2C34" w:rsidP="00EF6D2A">
            <w:pPr>
              <w:pStyle w:val="Absender"/>
              <w:ind w:left="0"/>
              <w:rPr>
                <w:szCs w:val="22"/>
              </w:rPr>
            </w:pPr>
          </w:p>
        </w:tc>
      </w:tr>
      <w:tr w:rsidR="00094CB0" w14:paraId="73295E51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31780" w14:textId="77777777" w:rsidR="00094CB0" w:rsidRDefault="00094CB0" w:rsidP="00094CB0">
            <w:pPr>
              <w:pStyle w:val="Absender"/>
              <w:ind w:left="0"/>
              <w:rPr>
                <w:sz w:val="24"/>
              </w:rPr>
            </w:pPr>
          </w:p>
        </w:tc>
      </w:tr>
      <w:tr w:rsidR="00094CB0" w14:paraId="44261095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143AF2" w14:textId="77777777" w:rsidR="00094CB0" w:rsidRPr="00DE667E" w:rsidRDefault="00094CB0" w:rsidP="00321BA2">
            <w:pPr>
              <w:spacing w:before="120" w:after="120" w:line="276" w:lineRule="auto"/>
              <w:ind w:left="57"/>
              <w:rPr>
                <w:rStyle w:val="Fett"/>
                <w:rFonts w:ascii="Arial" w:hAnsi="Arial" w:cs="Arial"/>
                <w:szCs w:val="22"/>
              </w:rPr>
            </w:pPr>
            <w:r w:rsidRPr="00DE667E">
              <w:rPr>
                <w:rStyle w:val="Fett"/>
                <w:rFonts w:ascii="Arial" w:hAnsi="Arial" w:cs="Arial"/>
                <w:szCs w:val="22"/>
              </w:rPr>
              <w:t xml:space="preserve">Muss Ihr Kind Medikamente einnehmen oder besitzt es ein Notfallset? </w:t>
            </w:r>
          </w:p>
        </w:tc>
      </w:tr>
      <w:tr w:rsidR="0043610F" w14:paraId="0C4B9E06" w14:textId="77777777" w:rsidTr="00B94CD6">
        <w:trPr>
          <w:gridAfter w:val="1"/>
          <w:wAfter w:w="79" w:type="dxa"/>
        </w:trPr>
        <w:tc>
          <w:tcPr>
            <w:tcW w:w="4361" w:type="dxa"/>
            <w:gridSpan w:val="15"/>
            <w:tcBorders>
              <w:top w:val="nil"/>
              <w:bottom w:val="nil"/>
              <w:right w:val="nil"/>
            </w:tcBorders>
          </w:tcPr>
          <w:p w14:paraId="03570697" w14:textId="77777777" w:rsidR="0043610F" w:rsidRPr="00DE667E" w:rsidRDefault="0043610F" w:rsidP="00601E13">
            <w:pPr>
              <w:adjustRightInd/>
              <w:snapToGrid/>
              <w:spacing w:line="276" w:lineRule="auto"/>
              <w:ind w:left="57"/>
              <w:rPr>
                <w:rFonts w:cs="Arial"/>
                <w:bCs/>
                <w:spacing w:val="0"/>
                <w:szCs w:val="22"/>
                <w:lang w:eastAsia="de-DE"/>
              </w:rPr>
            </w:pPr>
            <w:r w:rsidRPr="00321BA2">
              <w:rPr>
                <w:rFonts w:cs="Arial"/>
                <w:bCs/>
                <w:spacing w:val="0"/>
                <w:szCs w:val="22"/>
                <w:lang w:eastAsia="de-DE"/>
              </w:rPr>
              <w:t>Name/Dosierung?</w:t>
            </w:r>
          </w:p>
        </w:tc>
        <w:tc>
          <w:tcPr>
            <w:tcW w:w="4287" w:type="dxa"/>
            <w:gridSpan w:val="14"/>
            <w:tcBorders>
              <w:top w:val="nil"/>
              <w:left w:val="nil"/>
              <w:bottom w:val="nil"/>
            </w:tcBorders>
          </w:tcPr>
          <w:p w14:paraId="3CA475E5" w14:textId="77777777" w:rsidR="0043610F" w:rsidRDefault="0043610F" w:rsidP="00601E13">
            <w:pPr>
              <w:pStyle w:val="Absender"/>
              <w:ind w:left="7" w:hanging="64"/>
              <w:rPr>
                <w:sz w:val="24"/>
              </w:rPr>
            </w:pPr>
            <w:r w:rsidRPr="00DB72C6">
              <w:rPr>
                <w:rFonts w:cs="Arial"/>
                <w:bCs/>
                <w:spacing w:val="0"/>
                <w:sz w:val="22"/>
                <w:szCs w:val="22"/>
                <w:lang w:eastAsia="de-DE"/>
              </w:rPr>
              <w:t>Tageszeit(en)</w:t>
            </w:r>
          </w:p>
        </w:tc>
      </w:tr>
      <w:tr w:rsidR="0043610F" w:rsidRPr="00585798" w14:paraId="32FCF825" w14:textId="77777777" w:rsidTr="00B94CD6">
        <w:trPr>
          <w:gridAfter w:val="1"/>
          <w:wAfter w:w="79" w:type="dxa"/>
          <w:trHeight w:val="111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4BF9F8C3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</w:rPr>
            </w:pPr>
          </w:p>
        </w:tc>
        <w:tc>
          <w:tcPr>
            <w:tcW w:w="4058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FC92D9A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16" w:name="Text20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6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E741D6" w14:textId="77777777" w:rsidR="00094CB0" w:rsidRPr="00585798" w:rsidRDefault="00094CB0" w:rsidP="00121161">
            <w:pPr>
              <w:spacing w:before="80"/>
              <w:rPr>
                <w:rFonts w:cs="Arial"/>
                <w:bCs/>
                <w:spacing w:val="0"/>
                <w:szCs w:val="22"/>
                <w:lang w:eastAsia="de-DE"/>
              </w:rPr>
            </w:pPr>
          </w:p>
        </w:tc>
        <w:tc>
          <w:tcPr>
            <w:tcW w:w="409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D5A73B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17" w:name="Text23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7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647D38E8" w14:textId="77777777" w:rsidR="00094CB0" w:rsidRPr="00585798" w:rsidRDefault="00094CB0" w:rsidP="00121161">
            <w:pPr>
              <w:pStyle w:val="Absender"/>
              <w:spacing w:before="80"/>
              <w:ind w:left="64"/>
              <w:rPr>
                <w:sz w:val="22"/>
              </w:rPr>
            </w:pPr>
          </w:p>
        </w:tc>
      </w:tr>
      <w:tr w:rsidR="0043610F" w:rsidRPr="00585798" w14:paraId="2A11EF7C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2DC87171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</w:rPr>
            </w:pPr>
          </w:p>
        </w:tc>
        <w:tc>
          <w:tcPr>
            <w:tcW w:w="4058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DB4D942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18" w:name="Text21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8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FFB7AF" w14:textId="77777777" w:rsidR="00094CB0" w:rsidRPr="00585798" w:rsidRDefault="00094CB0" w:rsidP="00121161">
            <w:pPr>
              <w:spacing w:before="80"/>
              <w:rPr>
                <w:rFonts w:cs="Arial"/>
                <w:bCs/>
                <w:spacing w:val="0"/>
                <w:szCs w:val="22"/>
                <w:lang w:eastAsia="de-DE"/>
              </w:rPr>
            </w:pPr>
          </w:p>
        </w:tc>
        <w:tc>
          <w:tcPr>
            <w:tcW w:w="409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6366E0B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19" w:name="Text24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9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2128820D" w14:textId="77777777" w:rsidR="00094CB0" w:rsidRPr="00585798" w:rsidRDefault="00094CB0" w:rsidP="00121161">
            <w:pPr>
              <w:pStyle w:val="Absender"/>
              <w:spacing w:before="80"/>
              <w:ind w:left="64"/>
              <w:rPr>
                <w:sz w:val="22"/>
              </w:rPr>
            </w:pPr>
          </w:p>
        </w:tc>
      </w:tr>
      <w:tr w:rsidR="0043610F" w:rsidRPr="00585798" w14:paraId="00C65C9C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0D1D3BD2" w14:textId="77777777" w:rsidR="00094CB0" w:rsidRPr="00585798" w:rsidRDefault="00094CB0" w:rsidP="00121161">
            <w:pPr>
              <w:pStyle w:val="Absender"/>
              <w:spacing w:before="80"/>
              <w:ind w:left="0"/>
              <w:rPr>
                <w:sz w:val="22"/>
              </w:rPr>
            </w:pPr>
          </w:p>
        </w:tc>
        <w:tc>
          <w:tcPr>
            <w:tcW w:w="4058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8C9D9D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20" w:name="Text22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0"/>
          </w:p>
        </w:tc>
        <w:tc>
          <w:tcPr>
            <w:tcW w:w="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75DF5" w14:textId="77777777" w:rsidR="00094CB0" w:rsidRPr="00585798" w:rsidRDefault="00094CB0" w:rsidP="00121161">
            <w:pPr>
              <w:spacing w:before="80"/>
              <w:rPr>
                <w:rFonts w:cs="Arial"/>
                <w:bCs/>
                <w:spacing w:val="0"/>
                <w:szCs w:val="22"/>
                <w:lang w:eastAsia="de-DE"/>
              </w:rPr>
            </w:pPr>
          </w:p>
        </w:tc>
        <w:tc>
          <w:tcPr>
            <w:tcW w:w="409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A2C7C9C" w14:textId="77777777" w:rsidR="00094CB0" w:rsidRPr="00585798" w:rsidRDefault="009E2CE7" w:rsidP="00121161">
            <w:pPr>
              <w:pStyle w:val="Absender"/>
              <w:spacing w:before="80"/>
              <w:ind w:left="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</w:instrText>
            </w:r>
            <w:bookmarkStart w:id="21" w:name="Text25"/>
            <w:r>
              <w:rPr>
                <w:sz w:val="22"/>
              </w:rPr>
              <w:instrText xml:space="preserve">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1"/>
          </w:p>
        </w:tc>
        <w:tc>
          <w:tcPr>
            <w:tcW w:w="194" w:type="dxa"/>
            <w:gridSpan w:val="3"/>
            <w:tcBorders>
              <w:top w:val="nil"/>
              <w:left w:val="nil"/>
              <w:bottom w:val="nil"/>
            </w:tcBorders>
          </w:tcPr>
          <w:p w14:paraId="77B54935" w14:textId="77777777" w:rsidR="00094CB0" w:rsidRPr="00585798" w:rsidRDefault="00094CB0" w:rsidP="00121161">
            <w:pPr>
              <w:pStyle w:val="Absender"/>
              <w:spacing w:before="80"/>
              <w:ind w:left="64"/>
              <w:rPr>
                <w:sz w:val="22"/>
              </w:rPr>
            </w:pPr>
          </w:p>
        </w:tc>
      </w:tr>
      <w:tr w:rsidR="008C4750" w:rsidRPr="00C75B8B" w14:paraId="6FBCBD2C" w14:textId="77777777" w:rsidTr="00B94CD6">
        <w:trPr>
          <w:gridAfter w:val="1"/>
          <w:wAfter w:w="79" w:type="dxa"/>
        </w:trPr>
        <w:tc>
          <w:tcPr>
            <w:tcW w:w="137" w:type="dxa"/>
            <w:tcBorders>
              <w:top w:val="nil"/>
              <w:bottom w:val="single" w:sz="4" w:space="0" w:color="auto"/>
              <w:right w:val="nil"/>
            </w:tcBorders>
          </w:tcPr>
          <w:p w14:paraId="54DB84F1" w14:textId="77777777" w:rsidR="008C4750" w:rsidRPr="00C75B8B" w:rsidRDefault="008C4750" w:rsidP="00094CB0">
            <w:pPr>
              <w:pStyle w:val="Absender"/>
              <w:ind w:left="0"/>
            </w:pPr>
          </w:p>
        </w:tc>
        <w:tc>
          <w:tcPr>
            <w:tcW w:w="8511" w:type="dxa"/>
            <w:gridSpan w:val="28"/>
            <w:tcBorders>
              <w:top w:val="nil"/>
              <w:left w:val="nil"/>
              <w:bottom w:val="single" w:sz="4" w:space="0" w:color="auto"/>
            </w:tcBorders>
          </w:tcPr>
          <w:p w14:paraId="0487FB34" w14:textId="77777777" w:rsidR="008C4750" w:rsidRPr="00C75B8B" w:rsidRDefault="008C4750" w:rsidP="00094CB0">
            <w:pPr>
              <w:pStyle w:val="Absender"/>
              <w:ind w:left="64" w:hanging="64"/>
            </w:pPr>
          </w:p>
        </w:tc>
      </w:tr>
      <w:tr w:rsidR="001E603D" w14:paraId="702258AE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24589" w14:textId="77777777" w:rsidR="001E603D" w:rsidRDefault="001E603D" w:rsidP="00375736">
            <w:pPr>
              <w:pStyle w:val="Absender"/>
              <w:ind w:left="0"/>
              <w:rPr>
                <w:sz w:val="24"/>
              </w:rPr>
            </w:pPr>
          </w:p>
        </w:tc>
      </w:tr>
      <w:tr w:rsidR="001E603D" w14:paraId="52B69730" w14:textId="77777777" w:rsidTr="00B94CD6">
        <w:trPr>
          <w:gridAfter w:val="1"/>
          <w:wAfter w:w="79" w:type="dxa"/>
          <w:trHeight w:val="642"/>
        </w:trPr>
        <w:tc>
          <w:tcPr>
            <w:tcW w:w="864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70B10916" w14:textId="77777777" w:rsidR="001E603D" w:rsidRDefault="001E603D" w:rsidP="00FB2C34">
            <w:pPr>
              <w:pStyle w:val="Absender"/>
              <w:spacing w:before="100" w:beforeAutospacing="1"/>
              <w:ind w:left="0"/>
              <w:jc w:val="right"/>
              <w:rPr>
                <w:sz w:val="24"/>
              </w:rPr>
            </w:pPr>
            <w:r>
              <w:rPr>
                <w:rFonts w:cs="Arial"/>
                <w:bCs/>
                <w:spacing w:val="0"/>
                <w:sz w:val="20"/>
                <w:szCs w:val="20"/>
                <w:lang w:eastAsia="de-DE"/>
              </w:rPr>
              <w:t>bitte wenden</w:t>
            </w:r>
          </w:p>
        </w:tc>
      </w:tr>
      <w:tr w:rsidR="00DE667E" w14:paraId="54B06E41" w14:textId="77777777" w:rsidTr="00B94CD6">
        <w:trPr>
          <w:gridAfter w:val="5"/>
          <w:wAfter w:w="364" w:type="dxa"/>
        </w:trPr>
        <w:tc>
          <w:tcPr>
            <w:tcW w:w="8363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D2F291" w14:textId="77777777" w:rsidR="00DE667E" w:rsidRDefault="00DE667E" w:rsidP="00DE667E">
            <w:pPr>
              <w:pStyle w:val="Absender"/>
              <w:ind w:left="0"/>
              <w:rPr>
                <w:sz w:val="24"/>
              </w:rPr>
            </w:pPr>
          </w:p>
        </w:tc>
      </w:tr>
      <w:tr w:rsidR="002033BE" w14:paraId="209B943E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</w:tcPr>
          <w:p w14:paraId="0F829BB1" w14:textId="77777777" w:rsidR="002033BE" w:rsidRPr="0023571C" w:rsidRDefault="0023571C" w:rsidP="007830DC">
            <w:pPr>
              <w:adjustRightInd/>
              <w:snapToGrid/>
              <w:spacing w:before="120" w:after="120" w:line="276" w:lineRule="auto"/>
              <w:ind w:left="57"/>
              <w:rPr>
                <w:rFonts w:cs="Arial"/>
                <w:b/>
                <w:bCs/>
                <w:spacing w:val="0"/>
                <w:szCs w:val="22"/>
                <w:lang w:eastAsia="de-DE"/>
              </w:rPr>
            </w:pPr>
            <w:r w:rsidRPr="0023571C">
              <w:rPr>
                <w:rFonts w:cs="Arial"/>
                <w:b/>
                <w:bCs/>
                <w:spacing w:val="0"/>
                <w:szCs w:val="22"/>
                <w:lang w:eastAsia="de-DE"/>
              </w:rPr>
              <w:t>Letzte Impfung (Datum)</w:t>
            </w:r>
          </w:p>
        </w:tc>
      </w:tr>
      <w:tr w:rsidR="0023571C" w14:paraId="6DD7C19E" w14:textId="77777777" w:rsidTr="00B94CD6">
        <w:trPr>
          <w:gridAfter w:val="1"/>
          <w:wAfter w:w="79" w:type="dxa"/>
        </w:trPr>
        <w:tc>
          <w:tcPr>
            <w:tcW w:w="1147" w:type="dxa"/>
            <w:gridSpan w:val="4"/>
            <w:tcBorders>
              <w:top w:val="nil"/>
              <w:bottom w:val="nil"/>
              <w:right w:val="nil"/>
            </w:tcBorders>
          </w:tcPr>
          <w:p w14:paraId="0B92D82E" w14:textId="77777777" w:rsidR="0023571C" w:rsidRDefault="0023571C" w:rsidP="00121161">
            <w:pPr>
              <w:pStyle w:val="Absender"/>
              <w:spacing w:before="80"/>
              <w:ind w:left="57"/>
              <w:rPr>
                <w:sz w:val="24"/>
              </w:rPr>
            </w:pPr>
            <w:r w:rsidRPr="0023571C">
              <w:rPr>
                <w:sz w:val="22"/>
              </w:rPr>
              <w:t>Tetanus:</w:t>
            </w:r>
          </w:p>
        </w:tc>
        <w:tc>
          <w:tcPr>
            <w:tcW w:w="7329" w:type="dxa"/>
            <w:gridSpan w:val="2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B7C2565" w14:textId="77777777" w:rsidR="0023571C" w:rsidRDefault="004E505C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2" w:name="Text3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2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04B34E84" w14:textId="77777777" w:rsidR="0023571C" w:rsidRDefault="0023571C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23571C" w14:paraId="4F3E72AF" w14:textId="77777777" w:rsidTr="00B94CD6">
        <w:trPr>
          <w:gridAfter w:val="1"/>
          <w:wAfter w:w="79" w:type="dxa"/>
        </w:trPr>
        <w:tc>
          <w:tcPr>
            <w:tcW w:w="1147" w:type="dxa"/>
            <w:gridSpan w:val="4"/>
            <w:tcBorders>
              <w:top w:val="nil"/>
              <w:bottom w:val="nil"/>
              <w:right w:val="nil"/>
            </w:tcBorders>
          </w:tcPr>
          <w:p w14:paraId="092BB5ED" w14:textId="77777777" w:rsidR="0023571C" w:rsidRPr="0023571C" w:rsidRDefault="0023571C" w:rsidP="00121161">
            <w:pPr>
              <w:pStyle w:val="Absender"/>
              <w:spacing w:before="80"/>
              <w:ind w:left="57"/>
              <w:rPr>
                <w:sz w:val="22"/>
              </w:rPr>
            </w:pPr>
            <w:r>
              <w:rPr>
                <w:sz w:val="22"/>
              </w:rPr>
              <w:t>Masern:*</w:t>
            </w:r>
          </w:p>
        </w:tc>
        <w:tc>
          <w:tcPr>
            <w:tcW w:w="7329" w:type="dxa"/>
            <w:gridSpan w:val="2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CEEEB62" w14:textId="77777777" w:rsidR="0023571C" w:rsidRDefault="004E505C" w:rsidP="00121161">
            <w:pPr>
              <w:pStyle w:val="Absender"/>
              <w:spacing w:before="80"/>
              <w:ind w:left="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33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3"/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</w:tcBorders>
          </w:tcPr>
          <w:p w14:paraId="24C907D6" w14:textId="77777777" w:rsidR="0023571C" w:rsidRDefault="0023571C" w:rsidP="00121161">
            <w:pPr>
              <w:pStyle w:val="Absender"/>
              <w:spacing w:before="80"/>
              <w:ind w:left="0"/>
              <w:rPr>
                <w:sz w:val="24"/>
              </w:rPr>
            </w:pPr>
          </w:p>
        </w:tc>
      </w:tr>
      <w:tr w:rsidR="0023571C" w14:paraId="2749268D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bottom w:val="single" w:sz="4" w:space="0" w:color="auto"/>
            </w:tcBorders>
          </w:tcPr>
          <w:p w14:paraId="29C28A87" w14:textId="77777777" w:rsidR="0023571C" w:rsidRDefault="0023571C" w:rsidP="003E25E9">
            <w:pPr>
              <w:pStyle w:val="Absender"/>
              <w:spacing w:before="120" w:after="120"/>
              <w:ind w:left="57"/>
              <w:rPr>
                <w:sz w:val="24"/>
              </w:rPr>
            </w:pPr>
            <w:r w:rsidRPr="0023571C">
              <w:rPr>
                <w:rFonts w:cs="Arial"/>
                <w:bCs/>
                <w:spacing w:val="0"/>
                <w:lang w:eastAsia="de-DE"/>
              </w:rPr>
              <w:t>*Im Falle einer Masernepidemie werden ungeimpfte Schüler/-innen für 3 Wochen vom Unterricht ausgeschlossen.</w:t>
            </w:r>
          </w:p>
        </w:tc>
      </w:tr>
      <w:tr w:rsidR="0023571C" w14:paraId="307D5228" w14:textId="77777777" w:rsidTr="00B94CD6">
        <w:trPr>
          <w:gridAfter w:val="5"/>
          <w:wAfter w:w="364" w:type="dxa"/>
        </w:trPr>
        <w:tc>
          <w:tcPr>
            <w:tcW w:w="836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58A9F8" w14:textId="77777777" w:rsidR="0023571C" w:rsidRDefault="0023571C" w:rsidP="00DE667E">
            <w:pPr>
              <w:pStyle w:val="Absender"/>
              <w:ind w:left="0"/>
              <w:rPr>
                <w:sz w:val="24"/>
              </w:rPr>
            </w:pPr>
          </w:p>
        </w:tc>
      </w:tr>
      <w:tr w:rsidR="00030EDF" w14:paraId="0077A4C5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single" w:sz="4" w:space="0" w:color="auto"/>
              <w:bottom w:val="nil"/>
            </w:tcBorders>
          </w:tcPr>
          <w:p w14:paraId="52C591CF" w14:textId="77777777" w:rsidR="00030EDF" w:rsidRPr="00601E13" w:rsidRDefault="00030EDF" w:rsidP="007830DC">
            <w:pPr>
              <w:pStyle w:val="Absender"/>
              <w:spacing w:before="120" w:after="120"/>
              <w:ind w:left="0"/>
              <w:rPr>
                <w:sz w:val="22"/>
              </w:rPr>
            </w:pPr>
            <w:r>
              <w:rPr>
                <w:rFonts w:cs="Arial"/>
                <w:b/>
                <w:bCs/>
                <w:spacing w:val="0"/>
                <w:sz w:val="22"/>
                <w:lang w:eastAsia="de-DE"/>
              </w:rPr>
              <w:t xml:space="preserve">Wie gut kann </w:t>
            </w:r>
            <w:r w:rsidRPr="0023571C">
              <w:rPr>
                <w:rFonts w:cs="Arial"/>
                <w:b/>
                <w:bCs/>
                <w:spacing w:val="0"/>
                <w:sz w:val="22"/>
                <w:lang w:eastAsia="de-DE"/>
              </w:rPr>
              <w:t>Ihr Kind schwimmen?</w:t>
            </w:r>
          </w:p>
        </w:tc>
      </w:tr>
      <w:tr w:rsidR="00030EDF" w14:paraId="42B53FAB" w14:textId="77777777" w:rsidTr="00B94CD6">
        <w:trPr>
          <w:gridAfter w:val="1"/>
          <w:wAfter w:w="79" w:type="dxa"/>
        </w:trPr>
        <w:tc>
          <w:tcPr>
            <w:tcW w:w="2150" w:type="dxa"/>
            <w:gridSpan w:val="7"/>
            <w:tcBorders>
              <w:top w:val="nil"/>
              <w:bottom w:val="single" w:sz="4" w:space="0" w:color="auto"/>
              <w:right w:val="nil"/>
            </w:tcBorders>
          </w:tcPr>
          <w:p w14:paraId="08F8C2A1" w14:textId="77777777" w:rsidR="00030EDF" w:rsidRPr="00601E13" w:rsidRDefault="00030EDF" w:rsidP="002651D9">
            <w:pPr>
              <w:pStyle w:val="Absender"/>
              <w:tabs>
                <w:tab w:val="left" w:pos="511"/>
              </w:tabs>
              <w:spacing w:after="120"/>
              <w:ind w:left="511" w:hanging="511"/>
              <w:rPr>
                <w:sz w:val="22"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>
              <w:rPr>
                <w:noProof/>
                <w:sz w:val="28"/>
              </w:rPr>
              <w:tab/>
            </w:r>
            <w:r w:rsidR="002651D9">
              <w:rPr>
                <w:sz w:val="20"/>
              </w:rPr>
              <w:t>k</w:t>
            </w:r>
            <w:r w:rsidRPr="00030EDF">
              <w:rPr>
                <w:sz w:val="20"/>
              </w:rPr>
              <w:t>ann noch nicht schwimmen</w:t>
            </w:r>
          </w:p>
        </w:tc>
        <w:tc>
          <w:tcPr>
            <w:tcW w:w="216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4F62A5" w14:textId="77777777" w:rsidR="00030EDF" w:rsidRPr="00601E13" w:rsidRDefault="00030EDF" w:rsidP="002651D9">
            <w:pPr>
              <w:pStyle w:val="Absender"/>
              <w:tabs>
                <w:tab w:val="left" w:pos="479"/>
              </w:tabs>
              <w:spacing w:after="120"/>
              <w:ind w:left="479" w:hanging="479"/>
              <w:rPr>
                <w:sz w:val="22"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>
              <w:rPr>
                <w:noProof/>
                <w:sz w:val="28"/>
              </w:rPr>
              <w:tab/>
            </w:r>
            <w:r w:rsidR="002651D9">
              <w:rPr>
                <w:sz w:val="20"/>
              </w:rPr>
              <w:t>s</w:t>
            </w:r>
            <w:r w:rsidRPr="00030EDF">
              <w:rPr>
                <w:sz w:val="20"/>
              </w:rPr>
              <w:t>chwimmt mit Schwimmhilfe</w:t>
            </w:r>
          </w:p>
        </w:tc>
        <w:tc>
          <w:tcPr>
            <w:tcW w:w="216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883635" w14:textId="77777777" w:rsidR="00030EDF" w:rsidRPr="00601E13" w:rsidRDefault="00030EDF" w:rsidP="002651D9">
            <w:pPr>
              <w:pStyle w:val="Absender"/>
              <w:tabs>
                <w:tab w:val="left" w:pos="445"/>
              </w:tabs>
              <w:spacing w:after="120"/>
              <w:ind w:left="445" w:hanging="445"/>
              <w:rPr>
                <w:sz w:val="22"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>
              <w:rPr>
                <w:noProof/>
                <w:sz w:val="28"/>
              </w:rPr>
              <w:tab/>
            </w:r>
            <w:r w:rsidR="002651D9">
              <w:rPr>
                <w:sz w:val="20"/>
              </w:rPr>
              <w:t>s</w:t>
            </w:r>
            <w:r w:rsidRPr="00030EDF">
              <w:rPr>
                <w:sz w:val="20"/>
              </w:rPr>
              <w:t>chwimmt unsicher</w:t>
            </w:r>
          </w:p>
        </w:tc>
        <w:tc>
          <w:tcPr>
            <w:tcW w:w="2176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1E9484BE" w14:textId="77777777" w:rsidR="00030EDF" w:rsidRPr="00601E13" w:rsidRDefault="00030EDF" w:rsidP="002651D9">
            <w:pPr>
              <w:pStyle w:val="Absender"/>
              <w:tabs>
                <w:tab w:val="left" w:pos="553"/>
              </w:tabs>
              <w:spacing w:after="120"/>
              <w:ind w:left="510" w:right="-197" w:hanging="510"/>
              <w:rPr>
                <w:sz w:val="22"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>
              <w:rPr>
                <w:noProof/>
                <w:sz w:val="28"/>
              </w:rPr>
              <w:tab/>
            </w:r>
            <w:r w:rsidR="002651D9">
              <w:rPr>
                <w:sz w:val="20"/>
              </w:rPr>
              <w:t>s</w:t>
            </w:r>
            <w:r w:rsidRPr="00030EDF">
              <w:rPr>
                <w:sz w:val="20"/>
              </w:rPr>
              <w:t>chwimmt sicher (mind. 20 Meter)</w:t>
            </w:r>
          </w:p>
        </w:tc>
      </w:tr>
      <w:tr w:rsidR="0023571C" w14:paraId="60F5A3E3" w14:textId="77777777" w:rsidTr="00B94CD6">
        <w:trPr>
          <w:gridAfter w:val="5"/>
          <w:wAfter w:w="364" w:type="dxa"/>
        </w:trPr>
        <w:tc>
          <w:tcPr>
            <w:tcW w:w="836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86A5F" w14:textId="77777777" w:rsidR="0023571C" w:rsidRPr="0023571C" w:rsidRDefault="0023571C" w:rsidP="00DE667E">
            <w:pPr>
              <w:pStyle w:val="Absender"/>
              <w:ind w:left="0"/>
              <w:rPr>
                <w:rFonts w:cs="Arial"/>
                <w:b/>
                <w:bCs/>
                <w:spacing w:val="0"/>
                <w:sz w:val="22"/>
                <w:lang w:eastAsia="de-DE"/>
              </w:rPr>
            </w:pPr>
          </w:p>
        </w:tc>
      </w:tr>
      <w:tr w:rsidR="0023571C" w14:paraId="12412897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bottom w:val="single" w:sz="4" w:space="0" w:color="auto"/>
            </w:tcBorders>
            <w:shd w:val="clear" w:color="auto" w:fill="auto"/>
          </w:tcPr>
          <w:p w14:paraId="263AA1C4" w14:textId="77777777" w:rsidR="0023571C" w:rsidRPr="00F140D8" w:rsidRDefault="0023571C" w:rsidP="007830DC">
            <w:pPr>
              <w:tabs>
                <w:tab w:val="left" w:pos="993"/>
              </w:tabs>
              <w:spacing w:before="120" w:after="120" w:line="276" w:lineRule="auto"/>
              <w:ind w:left="57"/>
              <w:rPr>
                <w:rFonts w:cs="Arial"/>
                <w:b/>
                <w:sz w:val="24"/>
                <w:szCs w:val="28"/>
              </w:rPr>
            </w:pPr>
            <w:r w:rsidRPr="00F140D8">
              <w:rPr>
                <w:rFonts w:cs="Arial"/>
                <w:b/>
                <w:sz w:val="24"/>
                <w:szCs w:val="28"/>
              </w:rPr>
              <w:t>Homepage Bewilligung:</w:t>
            </w:r>
          </w:p>
          <w:p w14:paraId="325C93BA" w14:textId="77777777" w:rsidR="0023571C" w:rsidRPr="00F140D8" w:rsidRDefault="00484FBA" w:rsidP="00030EDF">
            <w:pPr>
              <w:tabs>
                <w:tab w:val="left" w:pos="993"/>
                <w:tab w:val="right" w:pos="8222"/>
              </w:tabs>
              <w:spacing w:after="240"/>
              <w:ind w:left="510" w:hanging="425"/>
              <w:rPr>
                <w:noProof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 w:rsidRPr="004C59C4">
              <w:rPr>
                <w:rFonts w:cs="Arial"/>
                <w:sz w:val="24"/>
              </w:rPr>
              <w:t xml:space="preserve"> </w:t>
            </w:r>
            <w:r w:rsidR="0023571C" w:rsidRPr="00F140D8">
              <w:rPr>
                <w:noProof/>
              </w:rPr>
              <w:t>Wir sind/ich bin einverstanden, dass Fotos oder eine Arbeit unseres/                  meines Kindes auf der Homepage des Schulhauses publiziert wird.</w:t>
            </w:r>
          </w:p>
          <w:p w14:paraId="249C10E7" w14:textId="77777777" w:rsidR="0023571C" w:rsidRPr="009E2CE7" w:rsidRDefault="00484FBA" w:rsidP="00030EDF">
            <w:pPr>
              <w:tabs>
                <w:tab w:val="left" w:pos="993"/>
                <w:tab w:val="right" w:pos="8222"/>
              </w:tabs>
              <w:spacing w:after="120"/>
              <w:ind w:left="510" w:hanging="425"/>
              <w:rPr>
                <w:rFonts w:cs="Arial"/>
                <w:sz w:val="28"/>
                <w:szCs w:val="28"/>
              </w:rPr>
            </w:pPr>
            <w:r>
              <w:rPr>
                <w:noProof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noProof/>
                <w:sz w:val="28"/>
              </w:rPr>
              <w:instrText xml:space="preserve"> FORMCHECKBOX </w:instrText>
            </w:r>
            <w:r w:rsidR="001C10C6">
              <w:rPr>
                <w:noProof/>
                <w:sz w:val="28"/>
              </w:rPr>
            </w:r>
            <w:r w:rsidR="001C10C6">
              <w:rPr>
                <w:noProof/>
                <w:sz w:val="28"/>
              </w:rPr>
              <w:fldChar w:fldCharType="separate"/>
            </w:r>
            <w:r>
              <w:rPr>
                <w:noProof/>
                <w:sz w:val="28"/>
              </w:rPr>
              <w:fldChar w:fldCharType="end"/>
            </w:r>
            <w:r w:rsidRPr="004C59C4">
              <w:rPr>
                <w:rFonts w:cs="Arial"/>
                <w:sz w:val="24"/>
              </w:rPr>
              <w:t xml:space="preserve"> </w:t>
            </w:r>
            <w:r w:rsidR="0023571C" w:rsidRPr="00F140D8">
              <w:rPr>
                <w:noProof/>
              </w:rPr>
              <w:t xml:space="preserve">Wir sind/ich bin </w:t>
            </w:r>
            <w:r w:rsidR="0023571C" w:rsidRPr="009E2CE7">
              <w:rPr>
                <w:b/>
                <w:noProof/>
              </w:rPr>
              <w:t>nicht</w:t>
            </w:r>
            <w:r w:rsidR="0023571C" w:rsidRPr="00F140D8">
              <w:rPr>
                <w:noProof/>
              </w:rPr>
              <w:t xml:space="preserve"> einverstanden, dass Fotos oder eine Arbeit unseres/meines Kindes auf der Homepage des Schulhauses publiziert wird.       </w:t>
            </w:r>
          </w:p>
        </w:tc>
      </w:tr>
      <w:tr w:rsidR="00C533CC" w:rsidRPr="003817BA" w14:paraId="0F60F895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6DE0B" w14:textId="77777777" w:rsidR="00C533CC" w:rsidRPr="003817BA" w:rsidRDefault="00C533CC" w:rsidP="0082710E">
            <w:pPr>
              <w:adjustRightInd/>
              <w:snapToGrid/>
              <w:spacing w:before="600" w:after="60" w:line="276" w:lineRule="auto"/>
              <w:rPr>
                <w:rFonts w:cs="Arial"/>
                <w:b/>
                <w:spacing w:val="0"/>
                <w:lang w:eastAsia="de-DE"/>
              </w:rPr>
            </w:pPr>
            <w:r w:rsidRPr="003817BA">
              <w:rPr>
                <w:rFonts w:cs="Arial"/>
                <w:b/>
                <w:spacing w:val="0"/>
                <w:lang w:eastAsia="de-DE"/>
              </w:rPr>
              <w:t>Unterschrift der Erziehungsberechtigten:</w:t>
            </w:r>
          </w:p>
        </w:tc>
      </w:tr>
      <w:tr w:rsidR="00DB2D78" w:rsidRPr="003817BA" w14:paraId="71C14663" w14:textId="77777777" w:rsidTr="00DB2D78">
        <w:tc>
          <w:tcPr>
            <w:tcW w:w="13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62D2288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C9269EF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KG 1. Jahr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7F6EE4E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7212989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E4348B5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6491CB8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DDFBE4D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B944253" w14:textId="77777777" w:rsidR="00DB2D78" w:rsidRPr="003817BA" w:rsidRDefault="00DB2D78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3817BA" w:rsidRPr="003817BA" w14:paraId="03E40094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EB634CF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F14B1F4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KG 2. Jahr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7FBC5CA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DFC2A8" w14:textId="77777777" w:rsidR="003817BA" w:rsidRPr="003817BA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33B6C90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9C0BFBA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2884697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1091127" w14:textId="77777777" w:rsidR="003817BA" w:rsidRPr="003817BA" w:rsidRDefault="003817BA" w:rsidP="003817BA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2710E" w:rsidRPr="003817BA" w14:paraId="6E124269" w14:textId="77777777" w:rsidTr="00C02711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7AD2B13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95A3365" w14:textId="09C3CC80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>
              <w:rPr>
                <w:rFonts w:cs="Arial"/>
                <w:spacing w:val="0"/>
                <w:lang w:eastAsia="de-DE"/>
              </w:rPr>
              <w:t>KG 3. Jahr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4728C13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9747B55" w14:textId="77777777" w:rsidR="0082710E" w:rsidRPr="00DB2D78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4AC6232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43FC472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D6030A9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E37CF22" w14:textId="77777777" w:rsidR="0082710E" w:rsidRPr="003817BA" w:rsidRDefault="0082710E" w:rsidP="00C02711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02642370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CF6E789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71D4E56" w14:textId="77777777" w:rsidR="00862416" w:rsidRPr="003817BA" w:rsidRDefault="00FB1037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>
              <w:rPr>
                <w:rFonts w:cs="Arial"/>
                <w:spacing w:val="0"/>
                <w:lang w:eastAsia="de-DE"/>
              </w:rPr>
              <w:t>EK 1. Jahr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A52EB5F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A1C62D8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E08CF50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305F78B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6F67447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7D78708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FB1037" w:rsidRPr="003817BA" w14:paraId="165F5E86" w14:textId="77777777" w:rsidTr="00327CAE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6B037E2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15CBBC9" w14:textId="77777777" w:rsidR="00FB1037" w:rsidRPr="003817BA" w:rsidRDefault="00FB1037" w:rsidP="00FB103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>
              <w:rPr>
                <w:rFonts w:cs="Arial"/>
                <w:spacing w:val="0"/>
                <w:lang w:eastAsia="de-DE"/>
              </w:rPr>
              <w:t>EK 2. Jahr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D9CE0F8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66F407E" w14:textId="77777777" w:rsidR="00FB1037" w:rsidRPr="00DB2D78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509F6AC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A48D03E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669B75D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0AC2048" w14:textId="77777777" w:rsidR="00FB1037" w:rsidRPr="003817BA" w:rsidRDefault="00FB1037" w:rsidP="00327CAE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652035" w:rsidRPr="003817BA" w14:paraId="02CF3861" w14:textId="77777777" w:rsidTr="00922197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E44ECE9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5418667" w14:textId="75D81AFB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>
              <w:rPr>
                <w:rFonts w:cs="Arial"/>
                <w:spacing w:val="0"/>
                <w:lang w:eastAsia="de-DE"/>
              </w:rPr>
              <w:t>1</w:t>
            </w:r>
            <w:r w:rsidRPr="003817BA">
              <w:rPr>
                <w:rFonts w:cs="Arial"/>
                <w:spacing w:val="0"/>
                <w:lang w:eastAsia="de-DE"/>
              </w:rPr>
              <w:t>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DCDFC80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25CA798" w14:textId="77777777" w:rsidR="00652035" w:rsidRPr="00DB2D78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7965E0B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EA28E14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D319D69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370A0A2" w14:textId="77777777" w:rsidR="00652035" w:rsidRPr="003817BA" w:rsidRDefault="00652035" w:rsidP="00922197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53EAD930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3B9F19A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F768040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2.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0231940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D8C8BC8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3DB6833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3393FA0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64AA176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820F884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3DC44025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9ADC3A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6FF9C74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3.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721B986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3D72A0A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748BBD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2219DC9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EAF16D6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E0C0262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58D235EF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CDD9D6A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CECBA68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4.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0B80BE3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FACD0B8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3CFE0BC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8ED677D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6A7DC0F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0B20763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443A705C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36BEAEB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E1FEBB9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5.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A2F472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B8883E5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F38B0CC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CE35C53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959AA4D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FE7371E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862416" w:rsidRPr="003817BA" w14:paraId="1E314D50" w14:textId="77777777" w:rsidTr="00B94CD6">
        <w:tc>
          <w:tcPr>
            <w:tcW w:w="1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0F559EF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2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F87D781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>6. Klasse</w:t>
            </w:r>
          </w:p>
        </w:tc>
        <w:tc>
          <w:tcPr>
            <w:tcW w:w="8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96333C1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Datum: </w:t>
            </w:r>
          </w:p>
        </w:tc>
        <w:tc>
          <w:tcPr>
            <w:tcW w:w="212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DC515F5" w14:textId="77777777" w:rsidR="00862416" w:rsidRPr="00DB2D78" w:rsidRDefault="00862416" w:rsidP="00DB2D78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DB2D78">
              <w:rPr>
                <w:rFonts w:cs="Arial"/>
                <w:spacing w:val="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B2D78">
              <w:rPr>
                <w:rFonts w:cs="Arial"/>
                <w:spacing w:val="0"/>
                <w:lang w:eastAsia="de-DE"/>
              </w:rPr>
              <w:instrText xml:space="preserve"> FORMTEXT </w:instrText>
            </w:r>
            <w:r w:rsidRPr="00DB2D78">
              <w:rPr>
                <w:rFonts w:cs="Arial"/>
                <w:spacing w:val="0"/>
                <w:lang w:eastAsia="de-DE"/>
              </w:rPr>
            </w:r>
            <w:r w:rsidRPr="00DB2D78">
              <w:rPr>
                <w:rFonts w:cs="Arial"/>
                <w:spacing w:val="0"/>
                <w:lang w:eastAsia="de-DE"/>
              </w:rPr>
              <w:fldChar w:fldCharType="separate"/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t> </w:t>
            </w:r>
            <w:r w:rsidRPr="00DB2D78">
              <w:rPr>
                <w:rFonts w:cs="Arial"/>
                <w:spacing w:val="0"/>
                <w:lang w:eastAsia="de-DE"/>
              </w:rPr>
              <w:fldChar w:fldCharType="end"/>
            </w:r>
          </w:p>
        </w:tc>
        <w:tc>
          <w:tcPr>
            <w:tcW w:w="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CE81D3D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5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FB680B4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  <w:r w:rsidRPr="003817BA">
              <w:rPr>
                <w:rFonts w:cs="Arial"/>
                <w:spacing w:val="0"/>
                <w:lang w:eastAsia="de-DE"/>
              </w:rPr>
              <w:t xml:space="preserve">Unterschrift: </w:t>
            </w:r>
          </w:p>
        </w:tc>
        <w:tc>
          <w:tcPr>
            <w:tcW w:w="2409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774678A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  <w:tc>
          <w:tcPr>
            <w:tcW w:w="1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7B4CD35" w14:textId="77777777" w:rsidR="00862416" w:rsidRPr="003817BA" w:rsidRDefault="00862416" w:rsidP="00862416">
            <w:pPr>
              <w:adjustRightInd/>
              <w:snapToGrid/>
              <w:spacing w:before="80" w:line="276" w:lineRule="auto"/>
              <w:rPr>
                <w:rFonts w:cs="Arial"/>
                <w:spacing w:val="0"/>
                <w:lang w:eastAsia="de-DE"/>
              </w:rPr>
            </w:pPr>
          </w:p>
        </w:tc>
      </w:tr>
      <w:tr w:rsidR="0023571C" w:rsidRPr="00636D45" w14:paraId="173A08AE" w14:textId="77777777" w:rsidTr="00B94CD6">
        <w:trPr>
          <w:gridAfter w:val="1"/>
          <w:wAfter w:w="79" w:type="dxa"/>
        </w:trPr>
        <w:tc>
          <w:tcPr>
            <w:tcW w:w="8648" w:type="dxa"/>
            <w:gridSpan w:val="29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75E93E3" w14:textId="0BA13A73" w:rsidR="00636D45" w:rsidRDefault="002651D9" w:rsidP="00652035">
            <w:pPr>
              <w:adjustRightInd/>
              <w:snapToGrid/>
              <w:spacing w:before="240" w:after="40" w:line="276" w:lineRule="auto"/>
              <w:jc w:val="both"/>
              <w:rPr>
                <w:rFonts w:cs="Arial"/>
                <w:spacing w:val="0"/>
                <w:szCs w:val="28"/>
                <w:lang w:eastAsia="de-DE"/>
              </w:rPr>
            </w:pPr>
            <w:r w:rsidRPr="00636D45">
              <w:rPr>
                <w:rFonts w:cs="Arial"/>
                <w:spacing w:val="0"/>
                <w:szCs w:val="28"/>
                <w:lang w:eastAsia="de-DE"/>
              </w:rPr>
              <w:t xml:space="preserve">Das Infoblatt wird zu Beginn des jeweiligen Schuljahres 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t xml:space="preserve">Ihrem Kind </w:t>
            </w:r>
            <w:r w:rsidRPr="00636D45">
              <w:rPr>
                <w:rFonts w:cs="Arial"/>
                <w:spacing w:val="0"/>
                <w:szCs w:val="28"/>
                <w:lang w:eastAsia="de-DE"/>
              </w:rPr>
              <w:t xml:space="preserve">zur Kontrolle und Visierung nach Hause 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t>mit</w:t>
            </w:r>
            <w:r w:rsidRPr="00636D45">
              <w:rPr>
                <w:rFonts w:cs="Arial"/>
                <w:spacing w:val="0"/>
                <w:szCs w:val="28"/>
                <w:lang w:eastAsia="de-DE"/>
              </w:rPr>
              <w:t xml:space="preserve">gegeben. </w:t>
            </w:r>
          </w:p>
          <w:p w14:paraId="2B859C45" w14:textId="720F148B" w:rsidR="002651D9" w:rsidRPr="00636D45" w:rsidRDefault="002651D9" w:rsidP="00636D45">
            <w:pPr>
              <w:adjustRightInd/>
              <w:snapToGrid/>
              <w:spacing w:after="40" w:line="276" w:lineRule="auto"/>
              <w:jc w:val="both"/>
              <w:rPr>
                <w:rFonts w:cs="Arial"/>
                <w:b/>
                <w:spacing w:val="0"/>
                <w:szCs w:val="28"/>
                <w:lang w:eastAsia="de-DE"/>
              </w:rPr>
            </w:pPr>
            <w:r w:rsidRPr="00636D45">
              <w:rPr>
                <w:rFonts w:cs="Arial"/>
                <w:b/>
                <w:spacing w:val="0"/>
                <w:szCs w:val="28"/>
                <w:lang w:eastAsia="de-DE"/>
              </w:rPr>
              <w:t xml:space="preserve">Bitte geben Sie das Infoblatt anschliessend unterschrieben der Klassenlehrperson </w:t>
            </w:r>
            <w:r w:rsidR="00424CE0" w:rsidRPr="00636D45">
              <w:rPr>
                <w:rFonts w:cs="Arial"/>
                <w:b/>
                <w:spacing w:val="0"/>
                <w:szCs w:val="28"/>
                <w:lang w:eastAsia="de-DE"/>
              </w:rPr>
              <w:t>zurück</w:t>
            </w:r>
            <w:r w:rsidRPr="00636D45">
              <w:rPr>
                <w:rFonts w:cs="Arial"/>
                <w:b/>
                <w:spacing w:val="0"/>
                <w:szCs w:val="28"/>
                <w:lang w:eastAsia="de-DE"/>
              </w:rPr>
              <w:t>. Vielen Dank!</w:t>
            </w:r>
          </w:p>
          <w:p w14:paraId="5C746833" w14:textId="5703DED6" w:rsidR="0023571C" w:rsidRDefault="000D630A" w:rsidP="00652035">
            <w:pPr>
              <w:adjustRightInd/>
              <w:snapToGrid/>
              <w:spacing w:before="120" w:after="20" w:line="276" w:lineRule="auto"/>
              <w:jc w:val="both"/>
              <w:rPr>
                <w:rFonts w:cs="Arial"/>
                <w:spacing w:val="0"/>
                <w:szCs w:val="28"/>
                <w:lang w:eastAsia="de-DE"/>
              </w:rPr>
            </w:pPr>
            <w:r w:rsidRPr="00636D45">
              <w:rPr>
                <w:rFonts w:cs="Arial"/>
                <w:spacing w:val="0"/>
                <w:szCs w:val="28"/>
                <w:lang w:eastAsia="de-DE"/>
              </w:rPr>
              <w:t xml:space="preserve">Änderungen teilen Sie bitte der </w:t>
            </w:r>
            <w:r w:rsidR="00B94CD6" w:rsidRPr="00636D45">
              <w:rPr>
                <w:rFonts w:cs="Arial"/>
                <w:spacing w:val="0"/>
                <w:szCs w:val="28"/>
                <w:lang w:eastAsia="de-DE"/>
              </w:rPr>
              <w:t>Klassenl</w:t>
            </w:r>
            <w:r w:rsidRPr="00636D45">
              <w:rPr>
                <w:rFonts w:cs="Arial"/>
                <w:spacing w:val="0"/>
                <w:szCs w:val="28"/>
                <w:lang w:eastAsia="de-DE"/>
              </w:rPr>
              <w:t>ehrperson mit</w:t>
            </w:r>
            <w:r w:rsidR="002651D9" w:rsidRPr="00636D45">
              <w:rPr>
                <w:rFonts w:cs="Arial"/>
                <w:spacing w:val="0"/>
                <w:szCs w:val="28"/>
                <w:lang w:eastAsia="de-DE"/>
              </w:rPr>
              <w:t xml:space="preserve"> oder füllen, bei Bedarf, das Infoblatt neu aus</w:t>
            </w:r>
            <w:r w:rsidRPr="00636D45">
              <w:rPr>
                <w:rFonts w:cs="Arial"/>
                <w:spacing w:val="0"/>
                <w:szCs w:val="28"/>
                <w:lang w:eastAsia="de-DE"/>
              </w:rPr>
              <w:t>.</w:t>
            </w:r>
            <w:r w:rsidR="00B94CD6" w:rsidRPr="00636D45">
              <w:rPr>
                <w:rFonts w:cs="Arial"/>
                <w:spacing w:val="0"/>
                <w:szCs w:val="28"/>
                <w:lang w:eastAsia="de-DE"/>
              </w:rPr>
              <w:t xml:space="preserve"> Sie 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t>haben die Möglichkeit, das Formular</w:t>
            </w:r>
            <w:r w:rsidR="00B94CD6" w:rsidRPr="00636D45">
              <w:rPr>
                <w:rFonts w:cs="Arial"/>
                <w:spacing w:val="0"/>
                <w:szCs w:val="28"/>
                <w:lang w:eastAsia="de-DE"/>
              </w:rPr>
              <w:t xml:space="preserve"> 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t>auf</w:t>
            </w:r>
            <w:r w:rsidR="00B94CD6" w:rsidRPr="00636D45">
              <w:rPr>
                <w:rFonts w:cs="Arial"/>
                <w:spacing w:val="0"/>
                <w:szCs w:val="28"/>
                <w:lang w:eastAsia="de-DE"/>
              </w:rPr>
              <w:t xml:space="preserve"> unserer Homepage (</w:t>
            </w:r>
            <w:hyperlink r:id="rId10" w:history="1">
              <w:r w:rsidR="00B94CD6" w:rsidRPr="00636D45">
                <w:rPr>
                  <w:rStyle w:val="Hyperlink"/>
                  <w:rFonts w:cs="Arial"/>
                  <w:spacing w:val="0"/>
                  <w:szCs w:val="28"/>
                  <w:lang w:eastAsia="de-DE"/>
                </w:rPr>
                <w:t>https://www.schule-erlenstraesschen.ch/</w:t>
              </w:r>
            </w:hyperlink>
            <w:r w:rsidR="00B94CD6" w:rsidRPr="00636D45">
              <w:rPr>
                <w:rFonts w:cs="Arial"/>
                <w:spacing w:val="0"/>
                <w:szCs w:val="28"/>
                <w:lang w:eastAsia="de-DE"/>
              </w:rPr>
              <w:t>) herunt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t>erzuladen und elektronisch auszu-füllen.</w:t>
            </w:r>
            <w:r w:rsidR="00636D45">
              <w:rPr>
                <w:rFonts w:cs="Arial"/>
                <w:spacing w:val="0"/>
                <w:szCs w:val="28"/>
                <w:lang w:eastAsia="de-DE"/>
              </w:rPr>
              <w:br/>
              <w:t>Die Informationen werden vertraulich behandelt.</w:t>
            </w:r>
          </w:p>
          <w:p w14:paraId="3FC8D902" w14:textId="05C3423A" w:rsidR="00636D45" w:rsidRPr="00636D45" w:rsidRDefault="00636D45" w:rsidP="00636D45">
            <w:pPr>
              <w:adjustRightInd/>
              <w:snapToGrid/>
              <w:spacing w:before="240" w:line="276" w:lineRule="auto"/>
              <w:jc w:val="both"/>
              <w:rPr>
                <w:rFonts w:cs="Arial"/>
                <w:spacing w:val="0"/>
                <w:szCs w:val="28"/>
                <w:lang w:eastAsia="de-DE"/>
              </w:rPr>
            </w:pPr>
          </w:p>
        </w:tc>
      </w:tr>
    </w:tbl>
    <w:p w14:paraId="286BC4B8" w14:textId="77777777" w:rsidR="00104754" w:rsidRPr="00357308" w:rsidRDefault="00104754" w:rsidP="00357308">
      <w:pPr>
        <w:pStyle w:val="Absender"/>
        <w:ind w:left="0"/>
        <w:rPr>
          <w:rFonts w:cs="Arial"/>
          <w:sz w:val="2"/>
        </w:rPr>
      </w:pPr>
    </w:p>
    <w:sectPr w:rsidR="00104754" w:rsidRPr="00357308" w:rsidSect="00D10E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668" w:right="851" w:bottom="2" w:left="2694" w:header="567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C842D" w14:textId="77777777" w:rsidR="00AB413D" w:rsidRPr="00875FFD" w:rsidRDefault="00AB413D">
      <w:r w:rsidRPr="00875FFD">
        <w:separator/>
      </w:r>
    </w:p>
  </w:endnote>
  <w:endnote w:type="continuationSeparator" w:id="0">
    <w:p w14:paraId="284709B8" w14:textId="77777777" w:rsidR="00AB413D" w:rsidRPr="00875FFD" w:rsidRDefault="00AB413D">
      <w:r w:rsidRPr="00875F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1DF9" w14:textId="77777777" w:rsidR="00F84BF8" w:rsidRDefault="00F84B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9DC2" w14:textId="77777777" w:rsidR="00F84BF8" w:rsidRDefault="00F84BF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10B1" w14:textId="77777777" w:rsidR="00F84BF8" w:rsidRDefault="00F84B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8196" w14:textId="77777777" w:rsidR="00AB413D" w:rsidRPr="00875FFD" w:rsidRDefault="00AB413D">
      <w:r w:rsidRPr="00875FFD">
        <w:separator/>
      </w:r>
    </w:p>
  </w:footnote>
  <w:footnote w:type="continuationSeparator" w:id="0">
    <w:p w14:paraId="457540A7" w14:textId="77777777" w:rsidR="00AB413D" w:rsidRPr="00875FFD" w:rsidRDefault="00AB413D">
      <w:r w:rsidRPr="00875F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AE417" w14:textId="77777777" w:rsidR="00F84BF8" w:rsidRDefault="00F84B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C3747" w14:textId="77777777" w:rsidR="00AB413D" w:rsidRPr="00875FFD" w:rsidRDefault="00AB413D" w:rsidP="004B35C0">
    <w:pPr>
      <w:pStyle w:val="Kopfzeile"/>
      <w:ind w:left="-1985"/>
    </w:pPr>
    <w:bookmarkStart w:id="24" w:name="LogoPn"/>
    <w:r w:rsidRPr="00875FFD">
      <w:rPr>
        <w:noProof/>
      </w:rPr>
      <w:drawing>
        <wp:inline distT="0" distB="0" distL="0" distR="0" wp14:anchorId="3EE9FFD1" wp14:editId="3207DAD4">
          <wp:extent cx="2152650" cy="582647"/>
          <wp:effectExtent l="0" t="0" r="0" b="825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SBR_PS_Erlenst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922" cy="58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5FFD">
      <w:t> </w:t>
    </w:r>
    <w:bookmarkEnd w:id="24"/>
  </w:p>
  <w:p w14:paraId="30D1957B" w14:textId="77777777" w:rsidR="00AB413D" w:rsidRPr="00875FFD" w:rsidRDefault="00AB413D" w:rsidP="003D30C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CBAF" w14:textId="77777777" w:rsidR="00F84BF8" w:rsidRDefault="00F84B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5EF3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4221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FAB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C233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7CB3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5CD8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EE7C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E2C0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88B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66C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570499A8"/>
    <w:lvl w:ilvl="0">
      <w:start w:val="1"/>
      <w:numFmt w:val="decimal"/>
      <w:pStyle w:val="berschrift1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berschrift5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berschrift6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F433307"/>
    <w:multiLevelType w:val="hybridMultilevel"/>
    <w:tmpl w:val="E4A8A504"/>
    <w:lvl w:ilvl="0" w:tplc="2F2AEABE">
      <w:start w:val="1"/>
      <w:numFmt w:val="bullet"/>
      <w:lvlText w:val=""/>
      <w:lvlJc w:val="left"/>
      <w:pPr>
        <w:ind w:left="643" w:hanging="360"/>
      </w:pPr>
      <w:rPr>
        <w:rFonts w:ascii="Wingdings" w:hAnsi="Wingdings" w:hint="default"/>
        <w:sz w:val="28"/>
      </w:rPr>
    </w:lvl>
    <w:lvl w:ilvl="1" w:tplc="08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4" w15:restartNumberingAfterBreak="0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7" w15:restartNumberingAfterBreak="0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1" w15:restartNumberingAfterBreak="0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2" w15:restartNumberingAfterBreak="0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 w16cid:durableId="1530559698">
    <w:abstractNumId w:val="9"/>
  </w:num>
  <w:num w:numId="2" w16cid:durableId="1069962766">
    <w:abstractNumId w:val="7"/>
  </w:num>
  <w:num w:numId="3" w16cid:durableId="1283422562">
    <w:abstractNumId w:val="6"/>
  </w:num>
  <w:num w:numId="4" w16cid:durableId="1355572884">
    <w:abstractNumId w:val="5"/>
  </w:num>
  <w:num w:numId="5" w16cid:durableId="1522474750">
    <w:abstractNumId w:val="4"/>
  </w:num>
  <w:num w:numId="6" w16cid:durableId="529802517">
    <w:abstractNumId w:val="8"/>
  </w:num>
  <w:num w:numId="7" w16cid:durableId="1865746517">
    <w:abstractNumId w:val="3"/>
  </w:num>
  <w:num w:numId="8" w16cid:durableId="280696376">
    <w:abstractNumId w:val="2"/>
  </w:num>
  <w:num w:numId="9" w16cid:durableId="1897934887">
    <w:abstractNumId w:val="1"/>
  </w:num>
  <w:num w:numId="10" w16cid:durableId="1047267400">
    <w:abstractNumId w:val="0"/>
  </w:num>
  <w:num w:numId="11" w16cid:durableId="1678773281">
    <w:abstractNumId w:val="10"/>
  </w:num>
  <w:num w:numId="12" w16cid:durableId="1928224846">
    <w:abstractNumId w:val="20"/>
  </w:num>
  <w:num w:numId="13" w16cid:durableId="1767847872">
    <w:abstractNumId w:val="13"/>
  </w:num>
  <w:num w:numId="14" w16cid:durableId="2026592611">
    <w:abstractNumId w:val="22"/>
  </w:num>
  <w:num w:numId="15" w16cid:durableId="274677322">
    <w:abstractNumId w:val="21"/>
  </w:num>
  <w:num w:numId="16" w16cid:durableId="874536311">
    <w:abstractNumId w:val="16"/>
  </w:num>
  <w:num w:numId="17" w16cid:durableId="24060739">
    <w:abstractNumId w:val="19"/>
  </w:num>
  <w:num w:numId="18" w16cid:durableId="1987129125">
    <w:abstractNumId w:val="12"/>
  </w:num>
  <w:num w:numId="19" w16cid:durableId="1109743460">
    <w:abstractNumId w:val="18"/>
  </w:num>
  <w:num w:numId="20" w16cid:durableId="1400833428">
    <w:abstractNumId w:val="17"/>
  </w:num>
  <w:num w:numId="21" w16cid:durableId="197205688">
    <w:abstractNumId w:val="14"/>
  </w:num>
  <w:num w:numId="22" w16cid:durableId="2115517801">
    <w:abstractNumId w:val="15"/>
  </w:num>
  <w:num w:numId="23" w16cid:durableId="18619729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82mk75VLTzRs9OnceSUTaZct62fbec+aBqqt+TcvsyVuLfIyELMi6klP28wMWHA2hN9ZOzCmRwn2mJVmNyPc4A==" w:salt="GLVxfdodaAQEiFms/Ng9NQ=="/>
  <w:defaultTabStop w:val="851"/>
  <w:consecutiveHyphenLimit w:val="3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ate.Format.Long" w:val="15. August 2018"/>
    <w:docVar w:name="Date.Format.Long.dateValue" w:val="43327"/>
    <w:docVar w:name="OawAttachedTemplate" w:val="LeerSchulen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word&gt;&lt;PDF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PDF&gt;&lt;/default&gt;&lt;/OawBuiltInDocProps&gt;_x000d_"/>
    <w:docVar w:name="OawCreatedWithOfficeatworkVersion" w:val="4.8 SP1 (4.8.482)"/>
    <w:docVar w:name="OawCreatedWithProjectID" w:val="riehench"/>
    <w:docVar w:name="OawCreatedWithProjectVersion" w:val="17"/>
    <w:docVar w:name="OawDate.Manual" w:val="&lt;document&gt;&lt;OawDateManual name=&quot;Date.Format.Long&quot;&gt;&lt;profile type=&quot;default&quot; UID=&quot;&quot; sameAsDefault=&quot;0&quot;&gt;&lt;format UID=&quot;2011072009035664164651&quot; type=&quot;6&quot; defaultValue=&quot;%OawCreationDate%&quot; dateFormat=&quot;Date.Format.Long&quot;/&gt;&lt;/profile&gt;&lt;/OawDateManual&gt;&lt;/document&gt;"/>
    <w:docVar w:name="oawDefinitionTmpl" w:val="&lt;document&gt;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&quot;/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BlackWhite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BlackWhite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BlackWhite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BlackWhite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Anchor name=&quot;LogoP1&quot;&gt;&lt;profile type=&quot;default&quot; UID=&quot;&quot; sameAsDefault=&quot;0&quot;&gt;&lt;/profile&gt;&lt;/OawAnchor&gt;_x000d__x0009_&lt;OawAnchor name=&quot;LogoPn&quot;&gt;&lt;profile type=&quot;default&quot; UID=&quot;&quot; sameAsDefault=&quot;0&quot;&gt;&lt;/profile&gt;&lt;/OawAnchor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FormattedFullAddress&quot;/&gt;&lt;/type&gt;&lt;/profile&gt;&lt;/OawBookmark&gt;_x000d__x0009_&lt;OawDocProperty name=&quot;Author.Initials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Initials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ateManual name=&quot;Date.Format.Long&quot;&gt;&lt;profile type=&quot;default&quot; UID=&quot;&quot; sameAsDefault=&quot;0&quot;&gt;&lt;format UID=&quot;2011072009035664164651&quot; type=&quot;6&quot; defaultValue=&quot;%OawCreationDate%&quot; dateFormat=&quot;Date.Format.Long&quot;/&gt;&lt;/profile&gt;&lt;/OawDateManual&gt;_x000d__x0009_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_x0009_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Organisa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Organisa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Organisation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/OawDocProperty&gt;_x000d__x0009_&lt;OawDocProperty name=&quot;Organisation.Organisation&quot;&gt;&lt;profile type=&quot;default&quot; UID=&quot;&quot; sameAsDefault=&quot;0&quot;&gt;&lt;/profile&gt;&lt;/OawDocProperty&gt;_x000d__x0009_&lt;OawDocProperty name=&quot;Organisation.City&quot;&gt;&lt;profile type=&quot;default&quot; UID=&quot;&quot; sameAsDefault=&quot;0&quot;&gt;&lt;/profile&gt;&lt;/OawDocProperty&gt;_x000d__x0009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x0009_&lt;OawDocProperty name=&quot;Organisation.PL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LZ&quot;/&gt;&lt;/type&gt;&lt;/profile&gt;&lt;/OawDocProperty&gt;_x000d__x0009_&lt;OawPicture name=&quot;Organisation.LogoColor2&quot;&gt;&lt;profile type=&quot;default&quot; UID=&quot;&quot; sameAsDefault=&quot;0&quot;&gt;&lt;format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BlackWhite2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BlackWhite2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BlackWhite2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BlackWhite2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/OawPicture&gt;_x000d__x0009_&lt;OawDocProperty name=&quot;Contactperson.Vor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Vorname&quot;/&gt;&lt;/type&gt;&lt;/profile&gt;&lt;/OawDocProperty&gt;_x000d__x0009_&lt;OawDocProperty name=&quot;Signature2.Vor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Vorname&quot;/&gt;&lt;/type&gt;&lt;/profile&gt;&lt;/OawDocProperty&gt;_x000d__x0009_&lt;OawDocProperty name=&quot;Organisation.Departmen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&quot;/&gt;&lt;/type&gt;&lt;/profile&gt;&lt;/OawDocProperty&gt;_x000d__x0009_&lt;OawDocProperty name=&quot;CustomField.Ref&quot;&gt;&lt;profile type=&quot;default&quot; UID=&quot;&quot; sameAsDefault=&quot;0&quot;&gt;&lt;documentProperty UID=&quot;2004112217333376588294&quot; dataSourceUID=&quot;prj.2004111209271974627605&quot;/&gt;&lt;type type=&quot;OawCustomFields&quot;&gt;&lt;OawCustomFields field=&quot;Akten-Nr.&quot;/&gt;&lt;/type&gt;&lt;/profile&gt;&lt;/OawDocProperty&gt;_x000d_&lt;/document&gt;_x000d_"/>
    <w:docVar w:name="OawDistributionEnabled" w:val="&lt;empty/&gt;"/>
    <w:docVar w:name="OawDocProp.200212191811121321310321301031x" w:val="&lt;source&gt;&lt;Fields List=&quot;Name|DirectPhone|EMail|Vorname&quot;/&gt;&lt;profile type=&quot;default&quot; UID=&quot;&quot; sameAsDefault=&quot;0&quot;&gt;&lt;OawDocProperty name=&quot;Contactperson.Name&quot; field=&quot;Name&quot;/&gt;&lt;OawDocProperty name=&quot;Contactperson.DirectPhone&quot; field=&quot;DirectPhone&quot;/&gt;&lt;OawDocProperty name=&quot;Contactperson.EMail&quot; field=&quot;EMail&quot;/&gt;&lt;OawDocProperty name=&quot;Contactperson.Vorname&quot; field=&quot;Vorname&quot;/&gt;&lt;/profile&gt;&lt;/source&gt;"/>
    <w:docVar w:name="OawDocProp.2002122011014149059130932" w:val="&lt;source&gt;&lt;Fields List=&quot;LogoColor|Organisation|Address1|Address2|City|Telefon|Fax|PLZ|LogoColor2|Department|LogoColor|LogoColor2|LogoBlackWhite|LogoBlackWhite2|LogoBlackWhite|LogoBlackWhite2|LogoBlackWhite|LogoBlackWhite2|LogoColor|LogoColor2|LogoColor|LogoColor2|LogoBlackWhite|LogoBlackWhite2|LogoColor|LogoColor2|LogoColor|LogoColor2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DocProperty name=&quot;Organisation.Organisation&quot; field=&quot;Organisation&quot;/&gt;&lt;OawDocProperty name=&quot;Organisation.Address1&quot; field=&quot;Address1&quot;/&gt;&lt;OawDocProperty name=&quot;Organisation.Address2&quot; field=&quot;Address2&quot;/&gt;&lt;OawDocProperty name=&quot;Organisation.City&quot; field=&quot;City&quot;/&gt;&lt;OawDocProperty name=&quot;Organisation.Telefon&quot; field=&quot;Telefon&quot;/&gt;&lt;OawDocProperty name=&quot;Organisation.Fax&quot; field=&quot;Fax&quot;/&gt;&lt;OawDocProperty name=&quot;Organisation.PLZ&quot; field=&quot;PLZ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OawDocProperty name=&quot;Organisation.Department&quot; field=&quot;Department&quot;/&gt;&lt;/profile&gt;&lt;profile type=&quot;print&quot; UID=&quot;3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4&quot; sameAsDefault=&quot;0&quot;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2006120711380151760646&quot; sameAsDefault=&quot;0&quot;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3010711200895123470110&quot; sameAsDefault=&quot;0&quot;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0514175878093883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1210395821292110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4062216425255253277&quot; sameAsDefault=&quot;0&quot;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0514401556040061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1210441235887611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/profile&gt;&lt;/source&gt;"/>
    <w:docVar w:name="OawDocProp.2003061115381095709037" w:val="&lt;source&gt;&lt;Fields List=&quot;Name|Vorname&quot;/&gt;&lt;profile type=&quot;default&quot; UID=&quot;&quot; sameAsDefault=&quot;0&quot;&gt;&lt;OawDocProperty name=&quot;Signature2.Name&quot; field=&quot;Name&quot;/&gt;&lt;OawDocProperty name=&quot;Signature2.Vorname&quot; field=&quot;Vorname&quot;/&gt;&lt;/profile&gt;&lt;/source&gt;"/>
    <w:docVar w:name="OawDocProp.2003080714212273705547" w:val="&lt;source&gt;&lt;Fields List=&quot;Introduction|Closing|EMail|FormattedFullAddress&quot;/&gt;&lt;profile type=&quot;default&quot; UID=&quot;&quot; sameAsDefault=&quot;0&quot;&gt;&lt;OawBookmark name=&quot;RecipientIntroduction&quot; field=&quot;Introduction&quot;/&gt;&lt;OawBookmark name=&quot;RecipientClosing&quot; field=&quot;Closing&quot;/&gt;&lt;OawDocProperty name=&quot;Recipient.EMail&quot; field=&quot;EMail&quot;/&gt;&lt;OawBookmark name=&quot;RecipientFormattedFullAddress&quot; field=&quot;FormattedFullAddress&quot;/&gt;&lt;/profile&gt;&lt;/source&gt;"/>
    <w:docVar w:name="OawDocProp.2004112217333376588294" w:val="&lt;source&gt;&lt;Fields List=&quot;Akten-Nr.&quot;/&gt;&lt;profile type=&quot;default&quot; UID=&quot;&quot; sameAsDefault=&quot;0&quot;&gt;&lt;OawDocProperty name=&quot;CustomField.Ref&quot; field=&quot;Akten-Nr.&quot;/&gt;&lt;/profile&gt;&lt;/source&gt;"/>
    <w:docVar w:name="OawDocProp.2006040509495284662868" w:val="&lt;source&gt;&lt;Fields List=&quot;Name|Initials&quot;/&gt;&lt;profile type=&quot;default&quot; UID=&quot;&quot; sameAsDefault=&quot;0&quot;&gt;&lt;OawDocProperty name=&quot;Author.Name&quot; field=&quot;Name&quot;/&gt;&lt;OawDocProperty name=&quot;Author.Initials&quot; field=&quot;Initials&quot;/&gt;&lt;/profile&gt;&lt;/source&gt;"/>
    <w:docVar w:name="OawDocPropSource" w:val="&lt;DocProps&gt;&lt;DocProp UID=&quot;2003080714212273705547&quot; EntryUID=&quot;2018081507464477483165&quot;&gt;&lt;Field Name=&quot;UID&quot; Value=&quot;2018081507464477483165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&quot;/&gt;&lt;Field Name=&quot;Closing&quot; Value=&quot;&quot;/&gt;&lt;Field Name=&quot;FormattedFullAddress&quot; Value=&quot;&quot;/&gt;&lt;Field Name=&quot;CompleteAddressImported&quot; Value=&quot;&quot;/&gt;&lt;/DocProp&gt;&lt;DocProp UID=&quot;2004112217333376588294&quot; EntryUID=&quot;0&quot;&gt;&lt;Field Name=&quot;UID&quot; Value=&quot;0&quot;/&gt;&lt;Field Name=&quot;Akten-Nr.&quot; Value=&quot;&quot;/&gt;&lt;/DocProp&gt;&lt;DocProp UID=&quot;2002122011014149059130932&quot; EntryUID=&quot;2013031516013902121917&quot;&gt;&lt;Field Name=&quot;UID&quot; Value=&quot;2013031516013902121917&quot;/&gt;&lt;Field Name=&quot;IDName&quot; Value=&quot;Erlensträsschen Sekretariat&quot;/&gt;&lt;Field Name=&quot;Organisation&quot; Value=&quot;Primarstufe Erlensträsschen&quot;/&gt;&lt;Field Name=&quot;Department&quot; Value=&quot;Sekretariat&quot;/&gt;&lt;Field Name=&quot;Address1&quot; Value=&quot;Erlensträsschen 8&quot;/&gt;&lt;Field Name=&quot;Address2&quot; Value=&quot;&quot;/&gt;&lt;Field Name=&quot;Telefon&quot; Value=&quot;061 208 60 12&quot;/&gt;&lt;Field Name=&quot;Fax&quot; Value=&quot;&quot;/&gt;&lt;Field Name=&quot;Email&quot; Value=&quot;angelika.koper@riehen.ch&quot;/&gt;&lt;Field Name=&quot;Internet&quot; Value=&quot;www.riehen.ch&quot;/&gt;&lt;Field Name=&quot;PLZ&quot; Value=&quot;4125&quot;/&gt;&lt;Field Name=&quot;City&quot; Value=&quot;Riehen&quot;/&gt;&lt;Field Name=&quot;LogoColor&quot; Value=&quot;%Logos%\logoschule.585.400.png&quot;/&gt;&lt;Field Name=&quot;LogoColor2&quot; Value=&quot;%Logos%\logoschule.585.400.png&quot;/&gt;&lt;Field Name=&quot;LogoBlackWhite&quot; Value=&quot;%Logos%\logoschule.585.400.png&quot;/&gt;&lt;Field Name=&quot;LogoBlackWhite2&quot; Value=&quot;%Logos%\logoschule.585.400.png&quot;/&gt;&lt;Field Name=&quot;PpThemesDefault&quot; Value=&quot;&quot;/&gt;&lt;Field Name=&quot;Data_UID&quot; Value=&quot;2013031516013902121917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6040509495284662868&quot; EntryUID=&quot;2011072808223840725963&quot;&gt;&lt;Field Name=&quot;UID&quot; Value=&quot;2011072808223840725963&quot;/&gt;&lt;Field Name=&quot;IDName&quot; Value=&quot;Koper Angelika&quot;/&gt;&lt;Field Name=&quot;Name&quot; Value=&quot;Koper&quot;/&gt;&lt;Field Name=&quot;Vorname&quot; Value=&quot;Angelika&quot;/&gt;&lt;Field Name=&quot;DirectPhone&quot; Value=&quot;061 208 60 12&quot;/&gt;&lt;Field Name=&quot;DirectFax&quot; Value=&quot;&quot;/&gt;&lt;Field Name=&quot;Mobile&quot; Value=&quot;&quot;/&gt;&lt;Field Name=&quot;EMail&quot; Value=&quot;angelika.koper@riehen.ch&quot;/&gt;&lt;Field Name=&quot;Function&quot; Value=&quot;Sekretä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Ka&quot;/&gt;&lt;Field Name=&quot;Data_UID&quot; Value=&quot;201107280822384072596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1072808223840725963&quot;&gt;&lt;Field Name=&quot;UID&quot; Value=&quot;2011072808223840725963&quot;/&gt;&lt;Field Name=&quot;IDName&quot; Value=&quot;Koper Angelika&quot;/&gt;&lt;Field Name=&quot;Name&quot; Value=&quot;Koper&quot;/&gt;&lt;Field Name=&quot;Vorname&quot; Value=&quot;Angelika&quot;/&gt;&lt;Field Name=&quot;DirectPhone&quot; Value=&quot;061 208 60 12&quot;/&gt;&lt;Field Name=&quot;DirectFax&quot; Value=&quot;&quot;/&gt;&lt;Field Name=&quot;Mobile&quot; Value=&quot;&quot;/&gt;&lt;Field Name=&quot;EMail&quot; Value=&quot;angelika.koper@riehen.ch&quot;/&gt;&lt;Field Name=&quot;Function&quot; Value=&quot;Sekretä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Ka&quot;/&gt;&lt;Field Name=&quot;Data_UID&quot; Value=&quot;201107280822384072596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11072808223840725963&quot;&gt;&lt;Field Name=&quot;UID&quot; Value=&quot;2011072808223840725963&quot;/&gt;&lt;Field Name=&quot;IDName&quot; Value=&quot;Koper Angelika&quot;/&gt;&lt;Field Name=&quot;Name&quot; Value=&quot;Koper&quot;/&gt;&lt;Field Name=&quot;Vorname&quot; Value=&quot;Angelika&quot;/&gt;&lt;Field Name=&quot;DirectPhone&quot; Value=&quot;061 208 60 12&quot;/&gt;&lt;Field Name=&quot;DirectFax&quot; Value=&quot;&quot;/&gt;&lt;Field Name=&quot;Mobile&quot; Value=&quot;&quot;/&gt;&lt;Field Name=&quot;EMail&quot; Value=&quot;angelika.koper@riehen.ch&quot;/&gt;&lt;Field Name=&quot;Function&quot; Value=&quot;Sekretä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Ka&quot;/&gt;&lt;Field Name=&quot;Data_UID&quot; Value=&quot;201107280822384072596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290390304928&quot; EntryUID=&quot;2003121817293296325874&quot;&gt;&lt;Field Name=&quot;UID&quot; Value=&quot;2003121817293296325874&quot;/&gt;&lt;/DocProp&gt;&lt;DocProp UID=&quot;2009082513331568340343&quot; EntryUID=&quot;2003121817293296325874&quot;&gt;&lt;Field Name=&quot;UID&quot; Value=&quot;2003121817293296325874&quot;/&gt;&lt;/DocProp&gt;&lt;DocProp UID=&quot;201101211624096420217011&quot; EntryUID=&quot;2003121817293296325874&quot;&gt;&lt;Field Name=&quot;UID&quot; Value=&quot;2003121817293296325874&quot;/&gt;&lt;/DocProp&gt;&lt;DocProp UID=&quot;201101211624096420217012&quot; EntryUID=&quot;2003121817293296325874&quot;&gt;&lt;Field Name=&quot;UID&quot; Value=&quot;2003121817293296325874&quot;/&gt;&lt;/DocProp&gt;&lt;DocProp UID=&quot;201101211624096420217013&quot; EntryUID=&quot;2003121817293296325874&quot;&gt;&lt;Field Name=&quot;UID&quot; Value=&quot;2003121817293296325874&quot;/&gt;&lt;/DocProp&gt;&lt;DocProp UID=&quot;201101211624096420217014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_x000d_&lt;Item Type=&quot;Button&quot; IDName=&quot;DocumentType&quot; Icon=&quot;3546&quot; Label=&quot;&amp;lt;translate&amp;gt;Style.DocumentType&amp;lt;/translate&amp;gt;&quot; Command=&quot;StyleApply&quot; Parameter=&quot;DocumentType&quot;/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075&quot; Icon=&quot;3546&quot; Label=&quot;&amp;lt;translate&amp;gt;Style.Topic075&amp;lt;/translate&amp;gt;&quot; Command=&quot;StyleApply&quot; Parameter=&quot;Topic075&quot;/&gt;_x000d_&lt;Item Type=&quot;Button&quot; IDName=&quot;Topic300&quot; Icon=&quot;3546&quot; Label=&quot;&amp;lt;translate&amp;gt;Style.Topic300&amp;lt;/translate&amp;gt;&quot; Command=&quot;StyleApply&quot; Parameter=&quot;Topic300&quot;/&gt;_x000d_&lt;Item Type=&quot;Button&quot; IDName=&quot;Topic600&quot; Icon=&quot;3546&quot; Label=&quot;&amp;lt;translate&amp;gt;Style.Topic600&amp;lt;/translate&amp;gt;&quot; Command=&quot;StyleApply&quot; Parameter=&quot;Topic600&quot;/&gt;_x000d_&lt;Item Type=&quot;Button&quot; IDName=&quot;Topic900&quot; Icon=&quot;3546&quot; Label=&quot;&amp;lt;translate&amp;gt;Style.Topic900&amp;lt;/translate&amp;gt;&quot; Command=&quot;StyleApply&quot; Parameter=&quot;Topic900&quot;/&gt;_x000d_&lt;Item Type=&quot;Separator&quot;/&gt;_x000d_&lt;Item Type=&quot;Button&quot; IDName=&quot;Topic075Line&quot; Icon=&quot;3546&quot; Label=&quot;&amp;lt;translate&amp;gt;Style.Topic075Line&amp;lt;/translate&amp;gt;&quot; Command=&quot;StyleApply&quot; Parameter=&quot;Topic075Line&quot;/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&quot;&gt;&lt;Fields List=&quot;&quot;/&gt;&lt;OawPicture name=&quot;Logo&quot; field=&quot;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.2006120711380151760646" w:val="&lt;source&gt;&lt;documentProperty UID=&quot;2002122011014149059130932&quot;&gt;&lt;Fields List=&quot;LogoBlackWhite|LogoBlackWhite2&quot;/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.3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.4" w:val="&lt;source&gt;&lt;documentProperty UID=&quot;2002122011014149059130932&quot;&gt;&lt;Fields List=&quot;LogoBlackWhite|LogoBlackWhite2&quot;/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erTray.2003010711185094343750537" w:val="document.firstpage:=2003061718080779000241;document.otherpages:=2003061718080779000241;"/>
    <w:docVar w:name="OawPrinterTray.2006120711380151760646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80779000241;document.otherpages:=2003061718080779000241;"/>
    <w:docVar w:name="OawPrintRestore.2003010711185094343750537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Restore.2006120711380151760646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Restore.3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intRestore.4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ProjectID" w:val="riehench"/>
    <w:docVar w:name="OawRecipients" w:val="&lt;Recipients&gt;&lt;Recipient&gt;&lt;UID&gt;2018081507464477483165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CompleteAddressImported&gt;&lt;/CompleteAddressImported&gt;&lt;/Recipient&gt;&lt;/Recipients&gt;_x000d_"/>
    <w:docVar w:name="OawSave.2004062216425255253277" w:val="&lt;source&gt;&lt;documentProperty UID=&quot;2002122011014149059130932&quot;&gt;&lt;Fields List=&quot;LogoBlackWhite|LogoBlackWhite2&quot;/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ave.2006120514401556040061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ave.2006121210441235887611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aveRestore.2004062216425255253277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aveRestore.2006120514401556040061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aveRestore.2006121210441235887611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nd.2003010711200895123470110" w:val="&lt;source&gt;&lt;documentProperty UID=&quot;2002122011014149059130932&quot;&gt;&lt;Fields List=&quot;LogoBlackWhite|LogoBlackWhite2&quot;/&gt;&lt;OawPicture name=&quot;Logo&quot; field=&quot;LogoBlackWhite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BlackWhite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nd.2006120514175878093883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nd.2006121210395821292110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ndRestore.2003010711200895123470110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ndRestore.2006120514175878093883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SendRestore.2006121210395821292110" w:val="&lt;source&gt;&lt;documentProperty UID=&quot;2002122011014149059130932&quot;&gt;&lt;Fields List=&quot;LogoColor|LogoColor2&quot;/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&quot;/&gt;&lt;OawPicture name=&quot;Organisation.LogoColor2&quot; field=&quot;LogoColor2&quot; UID=&quot;2011072010201872558059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documentProperty UID=&quot;2003070216009988776655&quot;&gt;&lt;OawDocProperty name=&quot;BM_Subject&quot; field=&quot;Subject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1;DocumentTitle:=LeerSchulen;DisplayName:=Leer Schulen Hochformat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/TemplPropsStm&gt;"/>
    <w:docVar w:name="OawVersionPicture.2007073117505982890682" w:val="logoschule.585.400.png;2018.06.24-19:04:44"/>
    <w:docVar w:name="OawVersionPicture.2011072010201872558059" w:val="logoschule.585.400.png;2018.06.24-19:04:44"/>
    <w:docVar w:name="OawVersionPictureInline.2007073117505982890682" w:val="logoschule.585.400.png;2018.06.24-19:04:44"/>
    <w:docVar w:name="OawVersionPictureInline.2011072010201872558059" w:val="logoschule.585.400.png;2018.06.24-19:04:44"/>
  </w:docVars>
  <w:rsids>
    <w:rsidRoot w:val="002904ED"/>
    <w:rsid w:val="000105A4"/>
    <w:rsid w:val="00010A3C"/>
    <w:rsid w:val="000117C8"/>
    <w:rsid w:val="00025E01"/>
    <w:rsid w:val="000260A8"/>
    <w:rsid w:val="00030EDF"/>
    <w:rsid w:val="00040FD6"/>
    <w:rsid w:val="00044878"/>
    <w:rsid w:val="0005055C"/>
    <w:rsid w:val="00053043"/>
    <w:rsid w:val="00053F89"/>
    <w:rsid w:val="00055FA5"/>
    <w:rsid w:val="00061DD0"/>
    <w:rsid w:val="00062C3F"/>
    <w:rsid w:val="000665BD"/>
    <w:rsid w:val="00073A30"/>
    <w:rsid w:val="00093D9A"/>
    <w:rsid w:val="00094CB0"/>
    <w:rsid w:val="00096769"/>
    <w:rsid w:val="000A08FB"/>
    <w:rsid w:val="000A3631"/>
    <w:rsid w:val="000A576D"/>
    <w:rsid w:val="000A67FE"/>
    <w:rsid w:val="000A7BE1"/>
    <w:rsid w:val="000B141A"/>
    <w:rsid w:val="000B3B9B"/>
    <w:rsid w:val="000C221E"/>
    <w:rsid w:val="000C3B6F"/>
    <w:rsid w:val="000C5648"/>
    <w:rsid w:val="000D0C98"/>
    <w:rsid w:val="000D630A"/>
    <w:rsid w:val="000E00A7"/>
    <w:rsid w:val="000E0401"/>
    <w:rsid w:val="000E28D4"/>
    <w:rsid w:val="000F4AB7"/>
    <w:rsid w:val="000F702C"/>
    <w:rsid w:val="000F79CA"/>
    <w:rsid w:val="00100419"/>
    <w:rsid w:val="00104754"/>
    <w:rsid w:val="00105406"/>
    <w:rsid w:val="00105CAA"/>
    <w:rsid w:val="00111F47"/>
    <w:rsid w:val="00112531"/>
    <w:rsid w:val="0011312B"/>
    <w:rsid w:val="00120770"/>
    <w:rsid w:val="00121161"/>
    <w:rsid w:val="00121FC4"/>
    <w:rsid w:val="001230BC"/>
    <w:rsid w:val="001349C9"/>
    <w:rsid w:val="00134D5C"/>
    <w:rsid w:val="00137978"/>
    <w:rsid w:val="00144E5A"/>
    <w:rsid w:val="00146132"/>
    <w:rsid w:val="001543B5"/>
    <w:rsid w:val="00157D8C"/>
    <w:rsid w:val="00164E5C"/>
    <w:rsid w:val="00166B28"/>
    <w:rsid w:val="00180AF2"/>
    <w:rsid w:val="00185A57"/>
    <w:rsid w:val="00186D97"/>
    <w:rsid w:val="00197BD0"/>
    <w:rsid w:val="001A0D83"/>
    <w:rsid w:val="001A473C"/>
    <w:rsid w:val="001B204F"/>
    <w:rsid w:val="001B6E7D"/>
    <w:rsid w:val="001C10C6"/>
    <w:rsid w:val="001D152A"/>
    <w:rsid w:val="001D6E17"/>
    <w:rsid w:val="001E2690"/>
    <w:rsid w:val="001E566E"/>
    <w:rsid w:val="001E603D"/>
    <w:rsid w:val="001F0365"/>
    <w:rsid w:val="001F5040"/>
    <w:rsid w:val="002033BE"/>
    <w:rsid w:val="0021117D"/>
    <w:rsid w:val="00212CF4"/>
    <w:rsid w:val="002139C0"/>
    <w:rsid w:val="00215F14"/>
    <w:rsid w:val="00217BD2"/>
    <w:rsid w:val="0022436B"/>
    <w:rsid w:val="002315B5"/>
    <w:rsid w:val="0023571C"/>
    <w:rsid w:val="002376C7"/>
    <w:rsid w:val="00253748"/>
    <w:rsid w:val="00254F5D"/>
    <w:rsid w:val="002571B1"/>
    <w:rsid w:val="002577F6"/>
    <w:rsid w:val="002623D4"/>
    <w:rsid w:val="002626BA"/>
    <w:rsid w:val="0026328F"/>
    <w:rsid w:val="002643BD"/>
    <w:rsid w:val="002645DC"/>
    <w:rsid w:val="002649B4"/>
    <w:rsid w:val="002651D9"/>
    <w:rsid w:val="00266727"/>
    <w:rsid w:val="00271915"/>
    <w:rsid w:val="00275409"/>
    <w:rsid w:val="00276705"/>
    <w:rsid w:val="002810EF"/>
    <w:rsid w:val="002816BB"/>
    <w:rsid w:val="00285A3F"/>
    <w:rsid w:val="00286EC8"/>
    <w:rsid w:val="002904ED"/>
    <w:rsid w:val="00292F1A"/>
    <w:rsid w:val="00296D29"/>
    <w:rsid w:val="002A53C0"/>
    <w:rsid w:val="002A688E"/>
    <w:rsid w:val="002A6A1C"/>
    <w:rsid w:val="002B2F79"/>
    <w:rsid w:val="002B3964"/>
    <w:rsid w:val="002C4362"/>
    <w:rsid w:val="002D1BFD"/>
    <w:rsid w:val="002D24B9"/>
    <w:rsid w:val="002D2FB3"/>
    <w:rsid w:val="002D5AD2"/>
    <w:rsid w:val="002E0B33"/>
    <w:rsid w:val="002F09C0"/>
    <w:rsid w:val="002F23F3"/>
    <w:rsid w:val="002F4202"/>
    <w:rsid w:val="002F5565"/>
    <w:rsid w:val="00300BD2"/>
    <w:rsid w:val="003060EE"/>
    <w:rsid w:val="00315936"/>
    <w:rsid w:val="00321BA2"/>
    <w:rsid w:val="00322D36"/>
    <w:rsid w:val="003238FE"/>
    <w:rsid w:val="00324E25"/>
    <w:rsid w:val="0033586A"/>
    <w:rsid w:val="00335B07"/>
    <w:rsid w:val="00345EF6"/>
    <w:rsid w:val="00346AC7"/>
    <w:rsid w:val="003479A8"/>
    <w:rsid w:val="003560EA"/>
    <w:rsid w:val="00357308"/>
    <w:rsid w:val="00357B7E"/>
    <w:rsid w:val="003625CC"/>
    <w:rsid w:val="0036379B"/>
    <w:rsid w:val="003650D0"/>
    <w:rsid w:val="00370098"/>
    <w:rsid w:val="003709F4"/>
    <w:rsid w:val="00374DE2"/>
    <w:rsid w:val="003817BA"/>
    <w:rsid w:val="00384BFB"/>
    <w:rsid w:val="0038694A"/>
    <w:rsid w:val="00391E06"/>
    <w:rsid w:val="00396159"/>
    <w:rsid w:val="003A293A"/>
    <w:rsid w:val="003A3143"/>
    <w:rsid w:val="003A5C7A"/>
    <w:rsid w:val="003A624D"/>
    <w:rsid w:val="003B79ED"/>
    <w:rsid w:val="003C6667"/>
    <w:rsid w:val="003C78D4"/>
    <w:rsid w:val="003D0246"/>
    <w:rsid w:val="003D30CC"/>
    <w:rsid w:val="003E25E9"/>
    <w:rsid w:val="003E46AD"/>
    <w:rsid w:val="003E745C"/>
    <w:rsid w:val="003F5F81"/>
    <w:rsid w:val="003F6C90"/>
    <w:rsid w:val="0040270D"/>
    <w:rsid w:val="00403E00"/>
    <w:rsid w:val="004046F0"/>
    <w:rsid w:val="00405E61"/>
    <w:rsid w:val="00411365"/>
    <w:rsid w:val="0041272B"/>
    <w:rsid w:val="004140F0"/>
    <w:rsid w:val="004173AA"/>
    <w:rsid w:val="00417C57"/>
    <w:rsid w:val="00422101"/>
    <w:rsid w:val="00424CE0"/>
    <w:rsid w:val="00426E04"/>
    <w:rsid w:val="004329C0"/>
    <w:rsid w:val="0043610F"/>
    <w:rsid w:val="0043661F"/>
    <w:rsid w:val="004370E3"/>
    <w:rsid w:val="004457F6"/>
    <w:rsid w:val="004472F7"/>
    <w:rsid w:val="00447C08"/>
    <w:rsid w:val="00452E01"/>
    <w:rsid w:val="00456165"/>
    <w:rsid w:val="00467057"/>
    <w:rsid w:val="00467A53"/>
    <w:rsid w:val="00483958"/>
    <w:rsid w:val="00484FBA"/>
    <w:rsid w:val="00485BEE"/>
    <w:rsid w:val="00486D68"/>
    <w:rsid w:val="00487E28"/>
    <w:rsid w:val="004913B4"/>
    <w:rsid w:val="00493944"/>
    <w:rsid w:val="00494AD2"/>
    <w:rsid w:val="00494B9D"/>
    <w:rsid w:val="00496494"/>
    <w:rsid w:val="0049739C"/>
    <w:rsid w:val="004A44FC"/>
    <w:rsid w:val="004A6B8A"/>
    <w:rsid w:val="004A6F67"/>
    <w:rsid w:val="004B35C0"/>
    <w:rsid w:val="004C47DD"/>
    <w:rsid w:val="004D3B36"/>
    <w:rsid w:val="004E1981"/>
    <w:rsid w:val="004E505C"/>
    <w:rsid w:val="004F1CA2"/>
    <w:rsid w:val="004F41B2"/>
    <w:rsid w:val="004F454C"/>
    <w:rsid w:val="004F4C96"/>
    <w:rsid w:val="00501B6B"/>
    <w:rsid w:val="00506057"/>
    <w:rsid w:val="00507FF2"/>
    <w:rsid w:val="00524861"/>
    <w:rsid w:val="0053318C"/>
    <w:rsid w:val="00534CD8"/>
    <w:rsid w:val="005417BC"/>
    <w:rsid w:val="005472C3"/>
    <w:rsid w:val="0055005A"/>
    <w:rsid w:val="00550655"/>
    <w:rsid w:val="00550F8A"/>
    <w:rsid w:val="00557113"/>
    <w:rsid w:val="005619C1"/>
    <w:rsid w:val="00573CA5"/>
    <w:rsid w:val="00584AA1"/>
    <w:rsid w:val="00585798"/>
    <w:rsid w:val="00585CF7"/>
    <w:rsid w:val="005B06CD"/>
    <w:rsid w:val="005B0ADF"/>
    <w:rsid w:val="005C1B96"/>
    <w:rsid w:val="005D2FDD"/>
    <w:rsid w:val="005D680C"/>
    <w:rsid w:val="005D7426"/>
    <w:rsid w:val="005E110D"/>
    <w:rsid w:val="005E1167"/>
    <w:rsid w:val="005E32A2"/>
    <w:rsid w:val="005E689F"/>
    <w:rsid w:val="005E7427"/>
    <w:rsid w:val="005E7E3B"/>
    <w:rsid w:val="005F13E7"/>
    <w:rsid w:val="005F4207"/>
    <w:rsid w:val="005F54BF"/>
    <w:rsid w:val="00601E13"/>
    <w:rsid w:val="0060397A"/>
    <w:rsid w:val="00605AAE"/>
    <w:rsid w:val="006074B0"/>
    <w:rsid w:val="00607715"/>
    <w:rsid w:val="00611910"/>
    <w:rsid w:val="00621704"/>
    <w:rsid w:val="00630CD1"/>
    <w:rsid w:val="0063352C"/>
    <w:rsid w:val="00633999"/>
    <w:rsid w:val="00633E3C"/>
    <w:rsid w:val="0063406B"/>
    <w:rsid w:val="00634C2C"/>
    <w:rsid w:val="00636D45"/>
    <w:rsid w:val="00636DB4"/>
    <w:rsid w:val="006443AF"/>
    <w:rsid w:val="00652035"/>
    <w:rsid w:val="00665FFA"/>
    <w:rsid w:val="00670286"/>
    <w:rsid w:val="00671897"/>
    <w:rsid w:val="00673EC0"/>
    <w:rsid w:val="0067458E"/>
    <w:rsid w:val="00681715"/>
    <w:rsid w:val="00682A70"/>
    <w:rsid w:val="00686538"/>
    <w:rsid w:val="00695C7E"/>
    <w:rsid w:val="006963BA"/>
    <w:rsid w:val="006A27FE"/>
    <w:rsid w:val="006A3A51"/>
    <w:rsid w:val="006A5EF5"/>
    <w:rsid w:val="006B131C"/>
    <w:rsid w:val="006B1740"/>
    <w:rsid w:val="006C1193"/>
    <w:rsid w:val="006C5072"/>
    <w:rsid w:val="006E0600"/>
    <w:rsid w:val="006E2AE9"/>
    <w:rsid w:val="006F4A2A"/>
    <w:rsid w:val="006F7C11"/>
    <w:rsid w:val="00701C34"/>
    <w:rsid w:val="00706FA1"/>
    <w:rsid w:val="00711FDB"/>
    <w:rsid w:val="007178AF"/>
    <w:rsid w:val="007226CE"/>
    <w:rsid w:val="007253A7"/>
    <w:rsid w:val="00730FCB"/>
    <w:rsid w:val="00733207"/>
    <w:rsid w:val="00761D03"/>
    <w:rsid w:val="00766895"/>
    <w:rsid w:val="007726D2"/>
    <w:rsid w:val="007740C9"/>
    <w:rsid w:val="00775F5A"/>
    <w:rsid w:val="00776C5A"/>
    <w:rsid w:val="007830DC"/>
    <w:rsid w:val="007837B0"/>
    <w:rsid w:val="00792CF1"/>
    <w:rsid w:val="00793FFC"/>
    <w:rsid w:val="007949B3"/>
    <w:rsid w:val="007954F7"/>
    <w:rsid w:val="007A0A75"/>
    <w:rsid w:val="007C1C9B"/>
    <w:rsid w:val="007C2325"/>
    <w:rsid w:val="007C4472"/>
    <w:rsid w:val="007D2FA5"/>
    <w:rsid w:val="007E0390"/>
    <w:rsid w:val="00811E9C"/>
    <w:rsid w:val="00820F4E"/>
    <w:rsid w:val="00826365"/>
    <w:rsid w:val="008266C4"/>
    <w:rsid w:val="0082710E"/>
    <w:rsid w:val="008420DE"/>
    <w:rsid w:val="00842FDB"/>
    <w:rsid w:val="008430D6"/>
    <w:rsid w:val="00846501"/>
    <w:rsid w:val="00847BDD"/>
    <w:rsid w:val="0085142C"/>
    <w:rsid w:val="00853637"/>
    <w:rsid w:val="0085516D"/>
    <w:rsid w:val="00855E40"/>
    <w:rsid w:val="008615FB"/>
    <w:rsid w:val="00862416"/>
    <w:rsid w:val="008648C0"/>
    <w:rsid w:val="008648F4"/>
    <w:rsid w:val="00871091"/>
    <w:rsid w:val="008721AE"/>
    <w:rsid w:val="00875FFD"/>
    <w:rsid w:val="00877C54"/>
    <w:rsid w:val="00880BF7"/>
    <w:rsid w:val="00884CAE"/>
    <w:rsid w:val="00894432"/>
    <w:rsid w:val="00894BED"/>
    <w:rsid w:val="008962DA"/>
    <w:rsid w:val="008A21F8"/>
    <w:rsid w:val="008B0C14"/>
    <w:rsid w:val="008B1627"/>
    <w:rsid w:val="008B3BCF"/>
    <w:rsid w:val="008B415F"/>
    <w:rsid w:val="008C4750"/>
    <w:rsid w:val="008C7768"/>
    <w:rsid w:val="008D0610"/>
    <w:rsid w:val="008D23BF"/>
    <w:rsid w:val="008D3501"/>
    <w:rsid w:val="008E337B"/>
    <w:rsid w:val="008F4285"/>
    <w:rsid w:val="0090020F"/>
    <w:rsid w:val="0090243A"/>
    <w:rsid w:val="00905189"/>
    <w:rsid w:val="009118CD"/>
    <w:rsid w:val="00932247"/>
    <w:rsid w:val="0093229D"/>
    <w:rsid w:val="009346EE"/>
    <w:rsid w:val="00947740"/>
    <w:rsid w:val="00950838"/>
    <w:rsid w:val="00953997"/>
    <w:rsid w:val="00954E0A"/>
    <w:rsid w:val="00955258"/>
    <w:rsid w:val="009579B6"/>
    <w:rsid w:val="00960DA2"/>
    <w:rsid w:val="00962941"/>
    <w:rsid w:val="009664ED"/>
    <w:rsid w:val="00970AFF"/>
    <w:rsid w:val="00974BFA"/>
    <w:rsid w:val="00977208"/>
    <w:rsid w:val="009840C5"/>
    <w:rsid w:val="00985A79"/>
    <w:rsid w:val="00995E20"/>
    <w:rsid w:val="009A1455"/>
    <w:rsid w:val="009A6176"/>
    <w:rsid w:val="009A64E3"/>
    <w:rsid w:val="009A6C7C"/>
    <w:rsid w:val="009B2233"/>
    <w:rsid w:val="009B32FE"/>
    <w:rsid w:val="009B5FC7"/>
    <w:rsid w:val="009C08DE"/>
    <w:rsid w:val="009C4AAA"/>
    <w:rsid w:val="009C56C6"/>
    <w:rsid w:val="009D16A5"/>
    <w:rsid w:val="009D1756"/>
    <w:rsid w:val="009D48A4"/>
    <w:rsid w:val="009D6F79"/>
    <w:rsid w:val="009D7DA9"/>
    <w:rsid w:val="009E0E4C"/>
    <w:rsid w:val="009E1B47"/>
    <w:rsid w:val="009E1F81"/>
    <w:rsid w:val="009E203F"/>
    <w:rsid w:val="009E2CE7"/>
    <w:rsid w:val="009E359C"/>
    <w:rsid w:val="009F3ACE"/>
    <w:rsid w:val="00A0134F"/>
    <w:rsid w:val="00A016D5"/>
    <w:rsid w:val="00A02515"/>
    <w:rsid w:val="00A04A13"/>
    <w:rsid w:val="00A0533E"/>
    <w:rsid w:val="00A11A7D"/>
    <w:rsid w:val="00A13C58"/>
    <w:rsid w:val="00A167DA"/>
    <w:rsid w:val="00A20D04"/>
    <w:rsid w:val="00A216F8"/>
    <w:rsid w:val="00A26212"/>
    <w:rsid w:val="00A27C3A"/>
    <w:rsid w:val="00A35510"/>
    <w:rsid w:val="00A50234"/>
    <w:rsid w:val="00A519E3"/>
    <w:rsid w:val="00A57932"/>
    <w:rsid w:val="00A63CAA"/>
    <w:rsid w:val="00A64082"/>
    <w:rsid w:val="00A81C58"/>
    <w:rsid w:val="00A869B0"/>
    <w:rsid w:val="00AB413D"/>
    <w:rsid w:val="00AC36B7"/>
    <w:rsid w:val="00AC699E"/>
    <w:rsid w:val="00AD09EB"/>
    <w:rsid w:val="00AD478A"/>
    <w:rsid w:val="00AD594B"/>
    <w:rsid w:val="00AD6B88"/>
    <w:rsid w:val="00AE1B37"/>
    <w:rsid w:val="00AE5117"/>
    <w:rsid w:val="00AE69BC"/>
    <w:rsid w:val="00AE6C6B"/>
    <w:rsid w:val="00AF0F4D"/>
    <w:rsid w:val="00AF486A"/>
    <w:rsid w:val="00AF75CA"/>
    <w:rsid w:val="00B04BB6"/>
    <w:rsid w:val="00B0709A"/>
    <w:rsid w:val="00B12AE6"/>
    <w:rsid w:val="00B13C1A"/>
    <w:rsid w:val="00B15BD8"/>
    <w:rsid w:val="00B276DD"/>
    <w:rsid w:val="00B343F1"/>
    <w:rsid w:val="00B34F42"/>
    <w:rsid w:val="00B37453"/>
    <w:rsid w:val="00B37C72"/>
    <w:rsid w:val="00B37F8E"/>
    <w:rsid w:val="00B40F06"/>
    <w:rsid w:val="00B5459E"/>
    <w:rsid w:val="00B61C29"/>
    <w:rsid w:val="00B63F03"/>
    <w:rsid w:val="00B7759C"/>
    <w:rsid w:val="00B81C77"/>
    <w:rsid w:val="00B82901"/>
    <w:rsid w:val="00B87BF6"/>
    <w:rsid w:val="00B91E12"/>
    <w:rsid w:val="00B94CD6"/>
    <w:rsid w:val="00BA1EB8"/>
    <w:rsid w:val="00BA3197"/>
    <w:rsid w:val="00BA5738"/>
    <w:rsid w:val="00BA7D0F"/>
    <w:rsid w:val="00BB50FB"/>
    <w:rsid w:val="00BC0646"/>
    <w:rsid w:val="00BC0D2D"/>
    <w:rsid w:val="00BC5A04"/>
    <w:rsid w:val="00BD1202"/>
    <w:rsid w:val="00BD3162"/>
    <w:rsid w:val="00BE2A80"/>
    <w:rsid w:val="00BE346D"/>
    <w:rsid w:val="00BE65B6"/>
    <w:rsid w:val="00C03199"/>
    <w:rsid w:val="00C07F08"/>
    <w:rsid w:val="00C1235B"/>
    <w:rsid w:val="00C12F7B"/>
    <w:rsid w:val="00C201D7"/>
    <w:rsid w:val="00C227BB"/>
    <w:rsid w:val="00C23E5C"/>
    <w:rsid w:val="00C23F89"/>
    <w:rsid w:val="00C250CA"/>
    <w:rsid w:val="00C35AF9"/>
    <w:rsid w:val="00C4199E"/>
    <w:rsid w:val="00C419BD"/>
    <w:rsid w:val="00C45F85"/>
    <w:rsid w:val="00C533CC"/>
    <w:rsid w:val="00C54B62"/>
    <w:rsid w:val="00C57A1D"/>
    <w:rsid w:val="00C70241"/>
    <w:rsid w:val="00C75B8B"/>
    <w:rsid w:val="00C776FB"/>
    <w:rsid w:val="00C830F1"/>
    <w:rsid w:val="00C8460E"/>
    <w:rsid w:val="00C90071"/>
    <w:rsid w:val="00C918AB"/>
    <w:rsid w:val="00C92DAE"/>
    <w:rsid w:val="00C94F88"/>
    <w:rsid w:val="00CA17CA"/>
    <w:rsid w:val="00CA28CB"/>
    <w:rsid w:val="00CA4564"/>
    <w:rsid w:val="00CB03BC"/>
    <w:rsid w:val="00CB30D5"/>
    <w:rsid w:val="00CB3771"/>
    <w:rsid w:val="00CC40F2"/>
    <w:rsid w:val="00CC6072"/>
    <w:rsid w:val="00CD30EB"/>
    <w:rsid w:val="00CD6EAE"/>
    <w:rsid w:val="00CE6F5A"/>
    <w:rsid w:val="00D02DCF"/>
    <w:rsid w:val="00D0454B"/>
    <w:rsid w:val="00D04C2F"/>
    <w:rsid w:val="00D0707E"/>
    <w:rsid w:val="00D10E73"/>
    <w:rsid w:val="00D126FD"/>
    <w:rsid w:val="00D13EA0"/>
    <w:rsid w:val="00D1590A"/>
    <w:rsid w:val="00D20B63"/>
    <w:rsid w:val="00D21F49"/>
    <w:rsid w:val="00D3043F"/>
    <w:rsid w:val="00D31DAF"/>
    <w:rsid w:val="00D33FA7"/>
    <w:rsid w:val="00D37EEC"/>
    <w:rsid w:val="00D4610F"/>
    <w:rsid w:val="00D550B3"/>
    <w:rsid w:val="00D55D19"/>
    <w:rsid w:val="00D56E17"/>
    <w:rsid w:val="00D60CE8"/>
    <w:rsid w:val="00D6354A"/>
    <w:rsid w:val="00D66EDC"/>
    <w:rsid w:val="00D73810"/>
    <w:rsid w:val="00D76D3B"/>
    <w:rsid w:val="00D76F9F"/>
    <w:rsid w:val="00D82BFA"/>
    <w:rsid w:val="00D92796"/>
    <w:rsid w:val="00D94953"/>
    <w:rsid w:val="00DA15EA"/>
    <w:rsid w:val="00DA60EA"/>
    <w:rsid w:val="00DA7B7C"/>
    <w:rsid w:val="00DB2D78"/>
    <w:rsid w:val="00DB72C6"/>
    <w:rsid w:val="00DC02DD"/>
    <w:rsid w:val="00DC2275"/>
    <w:rsid w:val="00DD3A33"/>
    <w:rsid w:val="00DE123E"/>
    <w:rsid w:val="00DE409C"/>
    <w:rsid w:val="00DE667E"/>
    <w:rsid w:val="00DE7398"/>
    <w:rsid w:val="00DF48A3"/>
    <w:rsid w:val="00DF552A"/>
    <w:rsid w:val="00DF7379"/>
    <w:rsid w:val="00E0021F"/>
    <w:rsid w:val="00E00A1D"/>
    <w:rsid w:val="00E03ABB"/>
    <w:rsid w:val="00E05CDE"/>
    <w:rsid w:val="00E11C55"/>
    <w:rsid w:val="00E12E40"/>
    <w:rsid w:val="00E207E1"/>
    <w:rsid w:val="00E2232E"/>
    <w:rsid w:val="00E3688B"/>
    <w:rsid w:val="00E3780B"/>
    <w:rsid w:val="00E53FC9"/>
    <w:rsid w:val="00E57C9A"/>
    <w:rsid w:val="00E662F7"/>
    <w:rsid w:val="00E66495"/>
    <w:rsid w:val="00E72216"/>
    <w:rsid w:val="00E72FBC"/>
    <w:rsid w:val="00E77FE4"/>
    <w:rsid w:val="00E80496"/>
    <w:rsid w:val="00E8502B"/>
    <w:rsid w:val="00E87EF1"/>
    <w:rsid w:val="00E9262C"/>
    <w:rsid w:val="00E968D3"/>
    <w:rsid w:val="00E97A61"/>
    <w:rsid w:val="00EA1BE3"/>
    <w:rsid w:val="00EA6EDE"/>
    <w:rsid w:val="00EB1826"/>
    <w:rsid w:val="00EB75A5"/>
    <w:rsid w:val="00EB7AC1"/>
    <w:rsid w:val="00EB7B09"/>
    <w:rsid w:val="00EC48D3"/>
    <w:rsid w:val="00EC7F31"/>
    <w:rsid w:val="00ED02AE"/>
    <w:rsid w:val="00ED39FC"/>
    <w:rsid w:val="00ED3B44"/>
    <w:rsid w:val="00EE252E"/>
    <w:rsid w:val="00EE2594"/>
    <w:rsid w:val="00EE3CA4"/>
    <w:rsid w:val="00EE4E6E"/>
    <w:rsid w:val="00EF10FE"/>
    <w:rsid w:val="00F014D9"/>
    <w:rsid w:val="00F0467A"/>
    <w:rsid w:val="00F05839"/>
    <w:rsid w:val="00F064FD"/>
    <w:rsid w:val="00F10B6B"/>
    <w:rsid w:val="00F126AD"/>
    <w:rsid w:val="00F13EA1"/>
    <w:rsid w:val="00F15136"/>
    <w:rsid w:val="00F215B6"/>
    <w:rsid w:val="00F22118"/>
    <w:rsid w:val="00F31082"/>
    <w:rsid w:val="00F32D9E"/>
    <w:rsid w:val="00F33491"/>
    <w:rsid w:val="00F43033"/>
    <w:rsid w:val="00F51D27"/>
    <w:rsid w:val="00F62297"/>
    <w:rsid w:val="00F663F3"/>
    <w:rsid w:val="00F67960"/>
    <w:rsid w:val="00F72DC6"/>
    <w:rsid w:val="00F774E6"/>
    <w:rsid w:val="00F84BF8"/>
    <w:rsid w:val="00F9070E"/>
    <w:rsid w:val="00F91E60"/>
    <w:rsid w:val="00FA6C10"/>
    <w:rsid w:val="00FB1037"/>
    <w:rsid w:val="00FB1B47"/>
    <w:rsid w:val="00FB2C34"/>
    <w:rsid w:val="00FB59D6"/>
    <w:rsid w:val="00FD6D77"/>
    <w:rsid w:val="00FF1425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;"/>
  <w14:docId w14:val="54213129"/>
  <w15:docId w15:val="{43FC6D79-A25E-47DA-90B3-7B40EEB8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B1B47"/>
    <w:pPr>
      <w:adjustRightInd w:val="0"/>
      <w:snapToGrid w:val="0"/>
    </w:pPr>
    <w:rPr>
      <w:rFonts w:ascii="Arial" w:hAnsi="Arial"/>
      <w:spacing w:val="2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B34F42"/>
    <w:pPr>
      <w:keepNext/>
      <w:keepLines/>
      <w:numPr>
        <w:numId w:val="11"/>
      </w:numPr>
      <w:spacing w:before="300" w:after="120"/>
      <w:outlineLvl w:val="0"/>
    </w:pPr>
    <w:rPr>
      <w:rFonts w:cs="Arial"/>
      <w:b/>
      <w:bCs/>
      <w:snapToGrid w:val="0"/>
      <w:sz w:val="24"/>
      <w:szCs w:val="32"/>
    </w:rPr>
  </w:style>
  <w:style w:type="paragraph" w:styleId="berschrift2">
    <w:name w:val="heading 2"/>
    <w:basedOn w:val="Standard"/>
    <w:next w:val="Standard"/>
    <w:qFormat/>
    <w:rsid w:val="00B34F42"/>
    <w:pPr>
      <w:keepNext/>
      <w:keepLines/>
      <w:numPr>
        <w:ilvl w:val="1"/>
        <w:numId w:val="11"/>
      </w:numPr>
      <w:spacing w:after="12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11312B"/>
    <w:pPr>
      <w:keepNext/>
      <w:keepLines/>
      <w:numPr>
        <w:ilvl w:val="2"/>
        <w:numId w:val="11"/>
      </w:numPr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11312B"/>
    <w:pPr>
      <w:keepNext/>
      <w:keepLines/>
      <w:numPr>
        <w:ilvl w:val="3"/>
        <w:numId w:val="11"/>
      </w:numPr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11312B"/>
    <w:pPr>
      <w:keepNext/>
      <w:keepLines/>
      <w:numPr>
        <w:ilvl w:val="4"/>
        <w:numId w:val="11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11312B"/>
    <w:pPr>
      <w:keepNext/>
      <w:keepLines/>
      <w:numPr>
        <w:ilvl w:val="5"/>
        <w:numId w:val="11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11312B"/>
    <w:pPr>
      <w:keepNext/>
      <w:keepLines/>
      <w:numPr>
        <w:ilvl w:val="6"/>
        <w:numId w:val="11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11312B"/>
    <w:pPr>
      <w:keepNext/>
      <w:keepLines/>
      <w:numPr>
        <w:ilvl w:val="7"/>
        <w:numId w:val="11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11312B"/>
    <w:pPr>
      <w:keepNext/>
      <w:keepLines/>
      <w:numPr>
        <w:ilvl w:val="8"/>
        <w:numId w:val="11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F79CA"/>
    <w:rPr>
      <w:rFonts w:ascii="Verdana" w:hAnsi="Verdana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link w:val="KopfzeileZchn"/>
    <w:rsid w:val="009D48A4"/>
  </w:style>
  <w:style w:type="paragraph" w:styleId="Fuzeile">
    <w:name w:val="footer"/>
    <w:basedOn w:val="Standard"/>
    <w:rsid w:val="009D48A4"/>
    <w:rPr>
      <w:sz w:val="14"/>
    </w:rPr>
  </w:style>
  <w:style w:type="paragraph" w:styleId="Verzeichnis1">
    <w:name w:val="toc 1"/>
    <w:basedOn w:val="Standard"/>
    <w:next w:val="Standard"/>
    <w:autoRedefine/>
    <w:rsid w:val="00DE409C"/>
  </w:style>
  <w:style w:type="paragraph" w:styleId="Verzeichnis2">
    <w:name w:val="toc 2"/>
    <w:basedOn w:val="Standard"/>
    <w:next w:val="Standard"/>
    <w:autoRedefine/>
    <w:rsid w:val="005E7E3B"/>
  </w:style>
  <w:style w:type="paragraph" w:styleId="Verzeichnis3">
    <w:name w:val="toc 3"/>
    <w:basedOn w:val="Standard"/>
    <w:next w:val="Standard"/>
    <w:autoRedefine/>
    <w:rsid w:val="00DE409C"/>
  </w:style>
  <w:style w:type="character" w:styleId="Hyperlink">
    <w:name w:val="Hyperlink"/>
    <w:rsid w:val="00BA7D0F"/>
    <w:rPr>
      <w:dstrike w:val="0"/>
      <w:color w:val="auto"/>
      <w:u w:val="single"/>
      <w:vertAlign w:val="baseline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9D48A4"/>
    <w:pPr>
      <w:keepLines/>
    </w:pPr>
    <w:rPr>
      <w:b/>
      <w:bCs/>
      <w:sz w:val="14"/>
      <w:szCs w:val="20"/>
    </w:rPr>
  </w:style>
  <w:style w:type="character" w:styleId="Kommentarzeichen">
    <w:name w:val="annotation reference"/>
    <w:rsid w:val="009D48A4"/>
    <w:rPr>
      <w:sz w:val="14"/>
      <w:szCs w:val="16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rsid w:val="00DE409C"/>
    <w:rPr>
      <w:vertAlign w:val="superscript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rsid w:val="00DE409C"/>
    <w:rPr>
      <w:vertAlign w:val="superscript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C70241"/>
    <w:rPr>
      <w:rFonts w:ascii="Verdana" w:hAnsi="Verdana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5E7E3B"/>
    <w:pPr>
      <w:keepNext/>
      <w:keepLines/>
    </w:pPr>
    <w:rPr>
      <w:rFonts w:cs="Arial"/>
      <w:b/>
      <w:bCs/>
      <w:szCs w:val="32"/>
    </w:rPr>
  </w:style>
  <w:style w:type="paragraph" w:customStyle="1" w:styleId="Subject">
    <w:name w:val="Subject"/>
    <w:basedOn w:val="Standard"/>
    <w:rsid w:val="009346EE"/>
    <w:pPr>
      <w:spacing w:line="269" w:lineRule="auto"/>
    </w:pPr>
    <w:rPr>
      <w:b/>
      <w:sz w:val="40"/>
    </w:rPr>
  </w:style>
  <w:style w:type="paragraph" w:styleId="Untertitel">
    <w:name w:val="Subtitle"/>
    <w:basedOn w:val="Standard"/>
    <w:next w:val="Standard"/>
    <w:qFormat/>
    <w:rsid w:val="00E00A1D"/>
    <w:pPr>
      <w:keepNext/>
      <w:keepLines/>
    </w:pPr>
    <w:rPr>
      <w:rFonts w:cs="Arial"/>
      <w:b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qFormat/>
    <w:rsid w:val="00F62297"/>
    <w:rPr>
      <w:rFonts w:ascii="Verdana" w:hAnsi="Verdana"/>
      <w:b/>
      <w:bCs/>
    </w:rPr>
  </w:style>
  <w:style w:type="character" w:customStyle="1" w:styleId="Description">
    <w:name w:val="Description"/>
    <w:rsid w:val="00665FFA"/>
    <w:rPr>
      <w:sz w:val="14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qFormat/>
    <w:rsid w:val="009D48A4"/>
    <w:rPr>
      <w:b/>
      <w:iCs/>
    </w:rPr>
  </w:style>
  <w:style w:type="character" w:styleId="BesuchterLink">
    <w:name w:val="FollowedHyperlink"/>
    <w:rsid w:val="000A67FE"/>
    <w:rPr>
      <w:dstrike w:val="0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AE1B37"/>
    <w:pPr>
      <w:numPr>
        <w:numId w:val="16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rsid w:val="00730FCB"/>
    <w:rPr>
      <w:iCs/>
    </w:rPr>
  </w:style>
  <w:style w:type="character" w:styleId="HTMLCode">
    <w:name w:val="HTML Code"/>
    <w:rsid w:val="00730FCB"/>
    <w:rPr>
      <w:rFonts w:ascii="Verdana" w:hAnsi="Verdana" w:cs="Courier New"/>
      <w:sz w:val="22"/>
      <w:szCs w:val="20"/>
    </w:rPr>
  </w:style>
  <w:style w:type="character" w:styleId="HTMLDefinition">
    <w:name w:val="HTML Definition"/>
    <w:rsid w:val="00730FCB"/>
    <w:rPr>
      <w:iCs/>
    </w:rPr>
  </w:style>
  <w:style w:type="character" w:styleId="HTMLTastatur">
    <w:name w:val="HTML Keyboard"/>
    <w:rsid w:val="00730FCB"/>
    <w:rPr>
      <w:rFonts w:ascii="Verdana" w:hAnsi="Verdana" w:cs="Courier New"/>
      <w:sz w:val="22"/>
      <w:szCs w:val="20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rsid w:val="00730FCB"/>
    <w:rPr>
      <w:rFonts w:ascii="Verdana" w:hAnsi="Verdana" w:cs="Courier New"/>
      <w:sz w:val="22"/>
    </w:rPr>
  </w:style>
  <w:style w:type="character" w:styleId="HTMLSchreibmaschine">
    <w:name w:val="HTML Typewriter"/>
    <w:rsid w:val="00730FCB"/>
    <w:rPr>
      <w:rFonts w:ascii="Verdana" w:hAnsi="Verdana" w:cs="Courier New"/>
      <w:sz w:val="20"/>
      <w:szCs w:val="20"/>
    </w:rPr>
  </w:style>
  <w:style w:type="character" w:styleId="HTMLVariable">
    <w:name w:val="HTML Variable"/>
    <w:rsid w:val="00730FCB"/>
    <w:rPr>
      <w:iCs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rsid w:val="00A02515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rsid w:val="004140F0"/>
    <w:rPr>
      <w:i/>
      <w:lang w:val="en-GB"/>
    </w:rPr>
  </w:style>
  <w:style w:type="paragraph" w:customStyle="1" w:styleId="Absender">
    <w:name w:val="Absender"/>
    <w:basedOn w:val="Standard"/>
    <w:qFormat/>
    <w:rsid w:val="000F4AB7"/>
    <w:pPr>
      <w:ind w:left="22"/>
    </w:pPr>
    <w:rPr>
      <w:sz w:val="18"/>
    </w:rPr>
  </w:style>
  <w:style w:type="paragraph" w:customStyle="1" w:styleId="Kleintextgrau">
    <w:name w:val="Kleintext grau"/>
    <w:basedOn w:val="Standard"/>
    <w:rsid w:val="003D30CC"/>
    <w:pPr>
      <w:adjustRightInd/>
      <w:snapToGrid/>
      <w:spacing w:line="227" w:lineRule="exact"/>
      <w:jc w:val="both"/>
    </w:pPr>
    <w:rPr>
      <w:color w:val="808080"/>
      <w:spacing w:val="0"/>
      <w:sz w:val="18"/>
      <w:szCs w:val="20"/>
      <w:lang w:eastAsia="de-DE"/>
    </w:rPr>
  </w:style>
  <w:style w:type="paragraph" w:customStyle="1" w:styleId="TitelVorlage">
    <w:name w:val="Titel Vorlage"/>
    <w:basedOn w:val="Standard"/>
    <w:next w:val="Standard"/>
    <w:rsid w:val="007954F7"/>
    <w:pPr>
      <w:keepNext/>
      <w:pBdr>
        <w:bottom w:val="single" w:sz="4" w:space="6" w:color="auto"/>
      </w:pBdr>
      <w:adjustRightInd/>
      <w:snapToGrid/>
      <w:spacing w:line="268" w:lineRule="auto"/>
      <w:jc w:val="both"/>
    </w:pPr>
    <w:rPr>
      <w:b/>
      <w:spacing w:val="0"/>
      <w:sz w:val="28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573CA5"/>
    <w:rPr>
      <w:rFonts w:ascii="Arial" w:hAnsi="Arial"/>
      <w:spacing w:val="2"/>
      <w:sz w:val="22"/>
      <w:szCs w:val="24"/>
      <w:lang w:val="de-CH"/>
    </w:rPr>
  </w:style>
  <w:style w:type="paragraph" w:styleId="Listenabsatz">
    <w:name w:val="List Paragraph"/>
    <w:basedOn w:val="Standard"/>
    <w:uiPriority w:val="34"/>
    <w:qFormat/>
    <w:rsid w:val="0023571C"/>
    <w:pPr>
      <w:adjustRightInd/>
      <w:snapToGrid/>
      <w:spacing w:line="269" w:lineRule="auto"/>
      <w:ind w:left="720"/>
      <w:contextualSpacing/>
      <w:jc w:val="both"/>
    </w:pPr>
    <w:rPr>
      <w:spacing w:val="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schule-erlenstraesschen.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MasterProperties">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</officeatwork>
</file>

<file path=customXml/item2.xml><?xml version="1.0" encoding="utf-8"?>
<officeatwork xmlns="http://schemas.officeatwork.com/Document">eNp7v3u/jUt+cmlual6JnU1wfk5pSWZ+nmeKnY0+MscnMS+9NDE91c7IwNTURh/OtQnLTC0HqoVScJMAxiof0g==</officeatwork>
</file>

<file path=customXml/item3.xml><?xml version="1.0" encoding="utf-8"?>
<officeatwork xmlns="http://schemas.officeatwork.com/Formulas">eNp7v3u/jVt+UW5pTmKxgr4dAD33Bnw=</officeatwork>
</file>

<file path=customXml/itemProps1.xml><?xml version="1.0" encoding="utf-8"?>
<ds:datastoreItem xmlns:ds="http://schemas.openxmlformats.org/officeDocument/2006/customXml" ds:itemID="{22AEF3FF-155E-46ED-BBD1-0A85BD0C09CE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E201D0FB-9D80-48BC-AA13-AE54D59FCA62}">
  <ds:schemaRefs>
    <ds:schemaRef ds:uri="http://schemas.officeatwork.com/Document"/>
  </ds:schemaRefs>
</ds:datastoreItem>
</file>

<file path=customXml/itemProps3.xml><?xml version="1.0" encoding="utf-8"?>
<ds:datastoreItem xmlns:ds="http://schemas.openxmlformats.org/officeDocument/2006/customXml" ds:itemID="{00C0FE70-92BD-47F5-8C3E-D2041FBDAE32}">
  <ds:schemaRefs>
    <ds:schemaRef ds:uri="http://schemas.officeatwork.com/Formul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2663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LeerSchulen</vt:lpstr>
      <vt:lpstr>DocumentType</vt:lpstr>
    </vt:vector>
  </TitlesOfParts>
  <Company>Gemeinde Riehen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LeerSchulen</dc:title>
  <dc:subject/>
  <dc:creator>Wirz</dc:creator>
  <cp:keywords/>
  <dc:description/>
  <cp:lastModifiedBy>Wirz, Sandra</cp:lastModifiedBy>
  <cp:revision>7</cp:revision>
  <cp:lastPrinted>2023-04-25T05:57:00Z</cp:lastPrinted>
  <dcterms:created xsi:type="dcterms:W3CDTF">2023-01-19T08:18:00Z</dcterms:created>
  <dcterms:modified xsi:type="dcterms:W3CDTF">2023-04-25T05:57:00Z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>Koper</vt:lpwstr>
  </property>
  <property fmtid="{D5CDD505-2E9C-101B-9397-08002B2CF9AE}" pid="7" name="Author.Initials">
    <vt:lpwstr>Ka</vt:lpwstr>
  </property>
  <property fmtid="{D5CDD505-2E9C-101B-9397-08002B2CF9AE}" pid="8" name="Contactperson.Name">
    <vt:lpwstr>Koper</vt:lpwstr>
  </property>
  <property fmtid="{D5CDD505-2E9C-101B-9397-08002B2CF9AE}" pid="9" name="Contactperson.DirectPhone">
    <vt:lpwstr>061 208 60 12</vt:lpwstr>
  </property>
  <property fmtid="{D5CDD505-2E9C-101B-9397-08002B2CF9AE}" pid="10" name="Contactperson.EMail">
    <vt:lpwstr>angelika.koper@riehen.ch</vt:lpwstr>
  </property>
  <property fmtid="{D5CDD505-2E9C-101B-9397-08002B2CF9AE}" pid="11" name="Organisation.Organisation">
    <vt:lpwstr>Primarstufe Erlensträsschen</vt:lpwstr>
  </property>
  <property fmtid="{D5CDD505-2E9C-101B-9397-08002B2CF9AE}" pid="12" name="Organisation.Address1">
    <vt:lpwstr>Erlensträsschen 8</vt:lpwstr>
  </property>
  <property fmtid="{D5CDD505-2E9C-101B-9397-08002B2CF9AE}" pid="13" name="Organisation.Address2">
    <vt:lpwstr/>
  </property>
  <property fmtid="{D5CDD505-2E9C-101B-9397-08002B2CF9AE}" pid="14" name="Organisation.City">
    <vt:lpwstr>Riehen</vt:lpwstr>
  </property>
  <property fmtid="{D5CDD505-2E9C-101B-9397-08002B2CF9AE}" pid="15" name="Organisation.Telefon">
    <vt:lpwstr>061 208 60 12</vt:lpwstr>
  </property>
  <property fmtid="{D5CDD505-2E9C-101B-9397-08002B2CF9AE}" pid="16" name="Organisation.Fax">
    <vt:lpwstr/>
  </property>
  <property fmtid="{D5CDD505-2E9C-101B-9397-08002B2CF9AE}" pid="17" name="Signature2.Name">
    <vt:lpwstr/>
  </property>
  <property fmtid="{D5CDD505-2E9C-101B-9397-08002B2CF9AE}" pid="18" name="Organisation.PLZ">
    <vt:lpwstr>4125</vt:lpwstr>
  </property>
  <property fmtid="{D5CDD505-2E9C-101B-9397-08002B2CF9AE}" pid="19" name="Contactperson.Vorname">
    <vt:lpwstr>Angelika</vt:lpwstr>
  </property>
  <property fmtid="{D5CDD505-2E9C-101B-9397-08002B2CF9AE}" pid="20" name="Signature2.Vorname">
    <vt:lpwstr/>
  </property>
  <property fmtid="{D5CDD505-2E9C-101B-9397-08002B2CF9AE}" pid="21" name="Organisation.Department">
    <vt:lpwstr>Sekretariat</vt:lpwstr>
  </property>
  <property fmtid="{D5CDD505-2E9C-101B-9397-08002B2CF9AE}" pid="22" name="CustomField.Ref">
    <vt:lpwstr/>
  </property>
</Properties>
</file>