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DD0" w:rsidRPr="00226D71" w:rsidRDefault="00061DD0" w:rsidP="00061DD0">
      <w:pPr>
        <w:rPr>
          <w:vanish/>
        </w:rPr>
      </w:pPr>
    </w:p>
    <w:p w:rsidR="00061DD0" w:rsidRPr="00226D71" w:rsidRDefault="00061DD0" w:rsidP="00061DD0">
      <w:pPr>
        <w:rPr>
          <w:vanish/>
          <w:sz w:val="18"/>
        </w:rPr>
      </w:pPr>
    </w:p>
    <w:p w:rsidR="000A7BE1" w:rsidRPr="00226D71" w:rsidRDefault="000A7BE1" w:rsidP="000A7BE1">
      <w:pPr>
        <w:sectPr w:rsidR="000A7BE1" w:rsidRPr="00226D71" w:rsidSect="00226D71">
          <w:headerReference w:type="default" r:id="rId10"/>
          <w:footerReference w:type="default" r:id="rId11"/>
          <w:type w:val="continuous"/>
          <w:pgSz w:w="11906" w:h="16838" w:code="9"/>
          <w:pgMar w:top="2835" w:right="851" w:bottom="1304" w:left="2608" w:header="567" w:footer="567" w:gutter="0"/>
          <w:cols w:space="708"/>
          <w:docGrid w:linePitch="360"/>
        </w:sect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rPr>
          <w:rFonts w:ascii="Arial" w:hAnsi="Arial"/>
          <w:b/>
          <w:bCs/>
          <w:sz w:val="40"/>
          <w:szCs w:val="20"/>
          <w:lang w:eastAsia="de-DE"/>
        </w:rPr>
      </w:pPr>
      <w:r w:rsidRPr="00226D71">
        <w:rPr>
          <w:rFonts w:ascii="Arial" w:hAnsi="Arial"/>
          <w:b/>
          <w:bCs/>
          <w:sz w:val="40"/>
          <w:szCs w:val="20"/>
          <w:lang w:eastAsia="de-DE"/>
        </w:rPr>
        <w:t>Mit dem Trottinett zur Schule</w:t>
      </w: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rPr>
          <w:rFonts w:ascii="Arial" w:hAnsi="Arial"/>
          <w:b/>
          <w:bCs/>
          <w:szCs w:val="20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Hiermit stelle/n ich/wir den Antrag, dass unsere Tochter/unser Sohn:</w:t>
      </w: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tbl>
      <w:tblPr>
        <w:tblStyle w:val="Tabellenraster"/>
        <w:tblW w:w="7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"/>
        <w:gridCol w:w="4198"/>
        <w:gridCol w:w="992"/>
        <w:gridCol w:w="1701"/>
      </w:tblGrid>
      <w:tr w:rsidR="006F6AA9" w:rsidTr="006F6AA9">
        <w:tc>
          <w:tcPr>
            <w:tcW w:w="821" w:type="dxa"/>
          </w:tcPr>
          <w:p w:rsidR="006F6AA9" w:rsidRDefault="006F6AA9" w:rsidP="006B1F52">
            <w:pPr>
              <w:tabs>
                <w:tab w:val="left" w:pos="2835"/>
                <w:tab w:val="left" w:pos="3969"/>
                <w:tab w:val="left" w:pos="6804"/>
                <w:tab w:val="left" w:pos="8505"/>
              </w:tabs>
              <w:jc w:val="both"/>
              <w:rPr>
                <w:rFonts w:ascii="Arial" w:hAnsi="Arial"/>
                <w:lang w:eastAsia="de-DE"/>
              </w:rPr>
            </w:pPr>
            <w:r w:rsidRPr="00226D71">
              <w:rPr>
                <w:rFonts w:ascii="Arial" w:hAnsi="Arial"/>
                <w:lang w:eastAsia="de-DE"/>
              </w:rPr>
              <w:t>Name:</w:t>
            </w:r>
          </w:p>
        </w:tc>
        <w:tc>
          <w:tcPr>
            <w:tcW w:w="4198" w:type="dxa"/>
            <w:tcBorders>
              <w:bottom w:val="single" w:sz="4" w:space="0" w:color="auto"/>
            </w:tcBorders>
          </w:tcPr>
          <w:p w:rsidR="006F6AA9" w:rsidRDefault="00A24BC9" w:rsidP="00E81024">
            <w:pPr>
              <w:tabs>
                <w:tab w:val="left" w:pos="8505"/>
              </w:tabs>
              <w:jc w:val="both"/>
              <w:rPr>
                <w:rFonts w:ascii="Arial" w:hAnsi="Arial"/>
                <w:lang w:eastAsia="de-DE"/>
              </w:rPr>
            </w:pPr>
            <w:r>
              <w:rPr>
                <w:rFonts w:ascii="Arial" w:hAnsi="Arial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Arial" w:hAnsi="Arial"/>
                <w:lang w:eastAsia="de-DE"/>
              </w:rPr>
              <w:instrText xml:space="preserve"> FORMTEXT </w:instrText>
            </w:r>
            <w:r>
              <w:rPr>
                <w:rFonts w:ascii="Arial" w:hAnsi="Arial"/>
                <w:lang w:eastAsia="de-DE"/>
              </w:rPr>
            </w:r>
            <w:r>
              <w:rPr>
                <w:rFonts w:ascii="Arial" w:hAnsi="Arial"/>
                <w:lang w:eastAsia="de-DE"/>
              </w:rPr>
              <w:fldChar w:fldCharType="separate"/>
            </w:r>
            <w:bookmarkStart w:id="2" w:name="_GoBack"/>
            <w:r w:rsidR="00E81024">
              <w:rPr>
                <w:rFonts w:ascii="Arial" w:hAnsi="Arial"/>
                <w:lang w:eastAsia="de-DE"/>
              </w:rPr>
              <w:t> </w:t>
            </w:r>
            <w:r w:rsidR="00E81024">
              <w:rPr>
                <w:rFonts w:ascii="Arial" w:hAnsi="Arial"/>
                <w:lang w:eastAsia="de-DE"/>
              </w:rPr>
              <w:t> </w:t>
            </w:r>
            <w:r w:rsidR="00E81024">
              <w:rPr>
                <w:rFonts w:ascii="Arial" w:hAnsi="Arial"/>
                <w:lang w:eastAsia="de-DE"/>
              </w:rPr>
              <w:t> </w:t>
            </w:r>
            <w:r w:rsidR="00E81024">
              <w:rPr>
                <w:rFonts w:ascii="Arial" w:hAnsi="Arial"/>
                <w:lang w:eastAsia="de-DE"/>
              </w:rPr>
              <w:t> </w:t>
            </w:r>
            <w:r w:rsidR="00E81024">
              <w:rPr>
                <w:rFonts w:ascii="Arial" w:hAnsi="Arial"/>
                <w:lang w:eastAsia="de-DE"/>
              </w:rPr>
              <w:t> </w:t>
            </w:r>
            <w:bookmarkEnd w:id="2"/>
            <w:r>
              <w:rPr>
                <w:rFonts w:ascii="Arial" w:hAnsi="Arial"/>
                <w:lang w:eastAsia="de-DE"/>
              </w:rPr>
              <w:fldChar w:fldCharType="end"/>
            </w:r>
            <w:bookmarkEnd w:id="1"/>
          </w:p>
        </w:tc>
        <w:tc>
          <w:tcPr>
            <w:tcW w:w="992" w:type="dxa"/>
          </w:tcPr>
          <w:p w:rsidR="006F6AA9" w:rsidRDefault="006F6AA9" w:rsidP="006F6AA9">
            <w:pPr>
              <w:tabs>
                <w:tab w:val="left" w:pos="2835"/>
                <w:tab w:val="left" w:pos="3969"/>
                <w:tab w:val="left" w:pos="6804"/>
                <w:tab w:val="left" w:pos="8505"/>
              </w:tabs>
              <w:jc w:val="right"/>
              <w:rPr>
                <w:rFonts w:ascii="Arial" w:hAnsi="Arial"/>
                <w:lang w:eastAsia="de-DE"/>
              </w:rPr>
            </w:pPr>
            <w:r w:rsidRPr="00226D71">
              <w:rPr>
                <w:rFonts w:ascii="Arial" w:hAnsi="Arial"/>
                <w:lang w:eastAsia="de-DE"/>
              </w:rPr>
              <w:t>Klasse: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F6AA9" w:rsidRDefault="00A24BC9" w:rsidP="006B1F52">
            <w:pPr>
              <w:tabs>
                <w:tab w:val="left" w:pos="2835"/>
                <w:tab w:val="left" w:pos="3969"/>
                <w:tab w:val="left" w:pos="6804"/>
                <w:tab w:val="left" w:pos="8505"/>
              </w:tabs>
              <w:jc w:val="both"/>
              <w:rPr>
                <w:rFonts w:ascii="Arial" w:hAnsi="Arial"/>
                <w:lang w:eastAsia="de-DE"/>
              </w:rPr>
            </w:pPr>
            <w:r>
              <w:rPr>
                <w:rFonts w:ascii="Arial" w:hAnsi="Arial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rPr>
                <w:rFonts w:ascii="Arial" w:hAnsi="Arial"/>
                <w:lang w:eastAsia="de-DE"/>
              </w:rPr>
              <w:instrText xml:space="preserve"> FORMTEXT </w:instrText>
            </w:r>
            <w:r>
              <w:rPr>
                <w:rFonts w:ascii="Arial" w:hAnsi="Arial"/>
                <w:lang w:eastAsia="de-DE"/>
              </w:rPr>
            </w:r>
            <w:r>
              <w:rPr>
                <w:rFonts w:ascii="Arial" w:hAnsi="Arial"/>
                <w:lang w:eastAsia="de-DE"/>
              </w:rPr>
              <w:fldChar w:fldCharType="separate"/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lang w:eastAsia="de-DE"/>
              </w:rPr>
              <w:fldChar w:fldCharType="end"/>
            </w:r>
            <w:bookmarkEnd w:id="3"/>
          </w:p>
        </w:tc>
      </w:tr>
    </w:tbl>
    <w:p w:rsidR="006B1F52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F6AA9" w:rsidRDefault="006F6AA9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F6AA9" w:rsidRPr="00226D71" w:rsidRDefault="006F6AA9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4332"/>
      </w:tblGrid>
      <w:tr w:rsidR="006F6AA9" w:rsidTr="006F6AA9">
        <w:tc>
          <w:tcPr>
            <w:tcW w:w="1395" w:type="dxa"/>
          </w:tcPr>
          <w:p w:rsidR="006F6AA9" w:rsidRDefault="006F6AA9" w:rsidP="006F6AA9">
            <w:pPr>
              <w:jc w:val="both"/>
              <w:rPr>
                <w:rFonts w:ascii="Arial" w:hAnsi="Arial"/>
                <w:lang w:eastAsia="de-DE"/>
              </w:rPr>
            </w:pPr>
            <w:r w:rsidRPr="00226D71">
              <w:rPr>
                <w:rFonts w:ascii="Arial" w:hAnsi="Arial"/>
                <w:lang w:eastAsia="de-DE"/>
              </w:rPr>
              <w:t>Lehrperson:</w:t>
            </w:r>
          </w:p>
        </w:tc>
        <w:tc>
          <w:tcPr>
            <w:tcW w:w="4332" w:type="dxa"/>
            <w:tcBorders>
              <w:bottom w:val="single" w:sz="4" w:space="0" w:color="auto"/>
            </w:tcBorders>
          </w:tcPr>
          <w:p w:rsidR="006F6AA9" w:rsidRDefault="00A24BC9" w:rsidP="006F6AA9">
            <w:pPr>
              <w:tabs>
                <w:tab w:val="left" w:pos="8505"/>
              </w:tabs>
              <w:jc w:val="both"/>
              <w:rPr>
                <w:rFonts w:ascii="Arial" w:hAnsi="Arial"/>
                <w:lang w:eastAsia="de-DE"/>
              </w:rPr>
            </w:pPr>
            <w:r>
              <w:rPr>
                <w:rFonts w:ascii="Arial" w:hAnsi="Arial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rFonts w:ascii="Arial" w:hAnsi="Arial"/>
                <w:lang w:eastAsia="de-DE"/>
              </w:rPr>
              <w:instrText xml:space="preserve"> FORMTEXT </w:instrText>
            </w:r>
            <w:r>
              <w:rPr>
                <w:rFonts w:ascii="Arial" w:hAnsi="Arial"/>
                <w:lang w:eastAsia="de-DE"/>
              </w:rPr>
            </w:r>
            <w:r>
              <w:rPr>
                <w:rFonts w:ascii="Arial" w:hAnsi="Arial"/>
                <w:lang w:eastAsia="de-DE"/>
              </w:rPr>
              <w:fldChar w:fldCharType="separate"/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lang w:eastAsia="de-DE"/>
              </w:rPr>
              <w:fldChar w:fldCharType="end"/>
            </w:r>
            <w:bookmarkEnd w:id="4"/>
          </w:p>
        </w:tc>
      </w:tr>
    </w:tbl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mit dem Trottinett zur Schule kommen darf.</w:t>
      </w: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Die Erziehungsberechtigten nehmen folgendes zur Kenntnis:</w:t>
      </w: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B1F52" w:rsidRPr="00226D71" w:rsidRDefault="006B1F52" w:rsidP="00910F79">
      <w:pPr>
        <w:numPr>
          <w:ilvl w:val="0"/>
          <w:numId w:val="23"/>
        </w:numPr>
        <w:tabs>
          <w:tab w:val="left" w:pos="3969"/>
          <w:tab w:val="left" w:pos="6804"/>
          <w:tab w:val="left" w:pos="8505"/>
        </w:tabs>
        <w:spacing w:after="60" w:line="288" w:lineRule="auto"/>
        <w:ind w:left="426" w:hanging="284"/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die Verantwortung für den Schulweg tragen vollumfänglich die Eltern</w:t>
      </w:r>
    </w:p>
    <w:p w:rsidR="006B1F52" w:rsidRPr="00226D71" w:rsidRDefault="006B1F52" w:rsidP="00910F79">
      <w:pPr>
        <w:numPr>
          <w:ilvl w:val="0"/>
          <w:numId w:val="23"/>
        </w:numPr>
        <w:tabs>
          <w:tab w:val="left" w:pos="3969"/>
          <w:tab w:val="left" w:pos="6804"/>
          <w:tab w:val="left" w:pos="8505"/>
        </w:tabs>
        <w:spacing w:after="60" w:line="288" w:lineRule="auto"/>
        <w:ind w:left="426" w:hanging="284"/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die Versicherung ist Sache der Eltern</w:t>
      </w:r>
    </w:p>
    <w:p w:rsidR="006B1F52" w:rsidRPr="00226D71" w:rsidRDefault="006B1F52" w:rsidP="00910F79">
      <w:pPr>
        <w:numPr>
          <w:ilvl w:val="0"/>
          <w:numId w:val="23"/>
        </w:numPr>
        <w:tabs>
          <w:tab w:val="left" w:pos="3969"/>
          <w:tab w:val="left" w:pos="6804"/>
          <w:tab w:val="left" w:pos="8505"/>
        </w:tabs>
        <w:spacing w:after="60" w:line="288" w:lineRule="auto"/>
        <w:ind w:left="426" w:hanging="284"/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die Trottinetts müssen im Trottinettständer abgestellt werden</w:t>
      </w:r>
    </w:p>
    <w:p w:rsidR="006B1F52" w:rsidRPr="00226D71" w:rsidRDefault="006B1F52" w:rsidP="00910F79">
      <w:pPr>
        <w:numPr>
          <w:ilvl w:val="0"/>
          <w:numId w:val="23"/>
        </w:numPr>
        <w:tabs>
          <w:tab w:val="left" w:pos="3969"/>
          <w:tab w:val="left" w:pos="6804"/>
          <w:tab w:val="left" w:pos="8505"/>
        </w:tabs>
        <w:spacing w:after="60" w:line="288" w:lineRule="auto"/>
        <w:ind w:left="426" w:hanging="284"/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das Trottinett fahren auf dem Pausenplatz ist untersagt</w:t>
      </w:r>
    </w:p>
    <w:p w:rsidR="006B1F52" w:rsidRPr="00226D71" w:rsidRDefault="006B1F52" w:rsidP="006F6AA9">
      <w:pPr>
        <w:numPr>
          <w:ilvl w:val="0"/>
          <w:numId w:val="23"/>
        </w:numPr>
        <w:tabs>
          <w:tab w:val="left" w:pos="567"/>
          <w:tab w:val="left" w:pos="3969"/>
          <w:tab w:val="left" w:pos="6804"/>
          <w:tab w:val="left" w:pos="8505"/>
        </w:tabs>
        <w:spacing w:line="288" w:lineRule="auto"/>
        <w:ind w:left="426" w:hanging="284"/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die Schule übernimmt keine Haftung bei einer Beschädigung des Trottinetts</w:t>
      </w: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spacing w:line="288" w:lineRule="auto"/>
        <w:ind w:left="720"/>
        <w:jc w:val="both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bCs/>
          <w:i/>
          <w:iCs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bCs/>
          <w:i/>
          <w:iCs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Datum:                               Unterschrift der Eltern:</w:t>
      </w:r>
    </w:p>
    <w:p w:rsidR="006B1F52" w:rsidRPr="00226D71" w:rsidRDefault="006B1F52" w:rsidP="006B1F52">
      <w:pP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Pr="00226D71" w:rsidRDefault="006B1F52" w:rsidP="006B1F52">
      <w:pPr>
        <w:pBdr>
          <w:bottom w:val="single" w:sz="12" w:space="1" w:color="auto"/>
        </w:pBd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Pr="00226D71" w:rsidRDefault="006B1F52" w:rsidP="006B1F52">
      <w:pPr>
        <w:pBdr>
          <w:bottom w:val="single" w:sz="12" w:space="1" w:color="auto"/>
        </w:pBd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Default="006B1F52" w:rsidP="006B1F52">
      <w:pPr>
        <w:tabs>
          <w:tab w:val="left" w:pos="426"/>
          <w:tab w:val="left" w:pos="993"/>
          <w:tab w:val="left" w:pos="3969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F6AA9" w:rsidRPr="00226D71" w:rsidRDefault="006F6AA9" w:rsidP="006B1F52">
      <w:pPr>
        <w:tabs>
          <w:tab w:val="left" w:pos="426"/>
          <w:tab w:val="left" w:pos="993"/>
          <w:tab w:val="left" w:pos="3969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Pr="00226D71" w:rsidRDefault="006B1F52" w:rsidP="006F6AA9">
      <w:pPr>
        <w:tabs>
          <w:tab w:val="left" w:pos="993"/>
          <w:tab w:val="left" w:pos="3828"/>
          <w:tab w:val="left" w:pos="4820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 xml:space="preserve"> </w:t>
      </w:r>
      <w:r w:rsidR="006F6AA9" w:rsidRPr="006F6AA9">
        <w:rPr>
          <w:rFonts w:ascii="Arial" w:hAnsi="Arial"/>
          <w:sz w:val="28"/>
          <w:lang w:eastAsia="de-DE"/>
        </w:rPr>
        <w:sym w:font="Wingdings" w:char="F071"/>
      </w:r>
      <w:r w:rsidRPr="00226D71">
        <w:rPr>
          <w:rFonts w:ascii="Arial" w:hAnsi="Arial"/>
          <w:lang w:eastAsia="de-DE"/>
        </w:rPr>
        <w:tab/>
        <w:t>bewilligt</w:t>
      </w:r>
      <w:r w:rsidRPr="00226D71">
        <w:rPr>
          <w:rFonts w:ascii="Arial" w:hAnsi="Arial"/>
          <w:lang w:eastAsia="de-DE"/>
        </w:rPr>
        <w:tab/>
      </w:r>
      <w:r w:rsidR="006F6AA9" w:rsidRPr="006F6AA9">
        <w:rPr>
          <w:rFonts w:ascii="Arial" w:hAnsi="Arial"/>
          <w:sz w:val="28"/>
          <w:lang w:eastAsia="de-DE"/>
        </w:rPr>
        <w:sym w:font="Wingdings" w:char="F071"/>
      </w:r>
      <w:r w:rsidR="006F6AA9">
        <w:rPr>
          <w:rFonts w:ascii="Arial" w:hAnsi="Arial"/>
          <w:lang w:eastAsia="de-DE"/>
        </w:rPr>
        <w:tab/>
      </w:r>
      <w:r w:rsidRPr="00226D71">
        <w:rPr>
          <w:rFonts w:ascii="Arial" w:hAnsi="Arial"/>
          <w:lang w:eastAsia="de-DE"/>
        </w:rPr>
        <w:t xml:space="preserve">nicht bewilligt </w:t>
      </w:r>
    </w:p>
    <w:p w:rsidR="006B1F52" w:rsidRPr="00226D71" w:rsidRDefault="006B1F52" w:rsidP="006B1F52">
      <w:pP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szCs w:val="20"/>
          <w:lang w:eastAsia="de-DE"/>
        </w:rPr>
      </w:pPr>
    </w:p>
    <w:p w:rsidR="006B1F52" w:rsidRPr="00226D71" w:rsidRDefault="006B1F52" w:rsidP="006B1F52">
      <w:pPr>
        <w:tabs>
          <w:tab w:val="left" w:pos="426"/>
          <w:tab w:val="left" w:pos="993"/>
          <w:tab w:val="left" w:pos="2835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szCs w:val="20"/>
          <w:lang w:eastAsia="de-DE"/>
        </w:rPr>
      </w:pPr>
      <w:r w:rsidRPr="00226D71">
        <w:rPr>
          <w:rFonts w:ascii="Arial" w:hAnsi="Arial"/>
          <w:szCs w:val="20"/>
          <w:lang w:eastAsia="de-DE"/>
        </w:rPr>
        <w:t xml:space="preserve">Datum:                                      Unterschrift der Schulleitung:      </w:t>
      </w:r>
    </w:p>
    <w:p w:rsidR="009156ED" w:rsidRPr="00226D71" w:rsidRDefault="009156ED" w:rsidP="003D30CC">
      <w:pPr>
        <w:pStyle w:val="Enclosures"/>
      </w:pPr>
    </w:p>
    <w:sectPr w:rsidR="009156ED" w:rsidRPr="00226D71" w:rsidSect="006F6AA9">
      <w:headerReference w:type="default" r:id="rId12"/>
      <w:footerReference w:type="default" r:id="rId13"/>
      <w:type w:val="continuous"/>
      <w:pgSz w:w="11906" w:h="16838" w:code="9"/>
      <w:pgMar w:top="2835" w:right="1558" w:bottom="1304" w:left="260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F52" w:rsidRPr="00226D71" w:rsidRDefault="006B1F52">
      <w:r w:rsidRPr="00226D71">
        <w:separator/>
      </w:r>
    </w:p>
  </w:endnote>
  <w:endnote w:type="continuationSeparator" w:id="0">
    <w:p w:rsidR="006B1F52" w:rsidRPr="00226D71" w:rsidRDefault="006B1F52">
      <w:r w:rsidRPr="00226D7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BD2" w:rsidRPr="00226D71" w:rsidRDefault="000B7AE5" w:rsidP="00300BD2">
    <w:pPr>
      <w:pStyle w:val="Kleintextgrau"/>
      <w:framePr w:w="1418" w:h="567" w:wrap="notBeside" w:vAnchor="page" w:hAnchor="page" w:x="852" w:y="15497"/>
      <w:jc w:val="right"/>
    </w:pPr>
    <w:r w:rsidRPr="00226D71">
      <w:rPr>
        <w:noProof/>
        <w:lang w:eastAsia="de-CH"/>
      </w:rPr>
      <mc:AlternateContent>
        <mc:Choice Requires="wps">
          <w:drawing>
            <wp:anchor distT="4294967295" distB="4294967295" distL="114300" distR="114300" simplePos="0" relativeHeight="251657728" behindDoc="0" locked="1" layoutInCell="0" allowOverlap="1" wp14:anchorId="6E0272B9" wp14:editId="6EF815EB">
              <wp:simplePos x="0" y="0"/>
              <wp:positionH relativeFrom="page">
                <wp:posOffset>1151890</wp:posOffset>
              </wp:positionH>
              <wp:positionV relativeFrom="page">
                <wp:posOffset>9919334</wp:posOffset>
              </wp:positionV>
              <wp:extent cx="288290" cy="0"/>
              <wp:effectExtent l="0" t="0" r="16510" b="190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829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C027A" id="Line 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90.7pt,781.05pt" to="113.4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vXzEgIAACgEAAAOAAAAZHJzL2Uyb0RvYy54bWysU8uu2jAQ3VfqP1jeQxIau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" o:allowincell="f" strokeweight="1.25pt">
              <w10:wrap anchorx="page" anchory="page"/>
              <w10:anchorlock/>
            </v:line>
          </w:pict>
        </mc:Fallback>
      </mc:AlternateContent>
    </w:r>
  </w:p>
  <w:p w:rsidR="00300BD2" w:rsidRPr="006C1AAB" w:rsidRDefault="00300BD2" w:rsidP="00300BD2">
    <w:pPr>
      <w:pStyle w:val="Kleintextgrau"/>
      <w:framePr w:w="1418" w:h="567" w:wrap="notBeside" w:vAnchor="page" w:hAnchor="page" w:x="852" w:y="15497"/>
      <w:jc w:val="right"/>
      <w:rPr>
        <w:rFonts w:asciiTheme="minorHAnsi" w:hAnsiTheme="minorHAnsi" w:cstheme="minorHAnsi"/>
      </w:rPr>
    </w:pPr>
    <w:r w:rsidRPr="006C1AAB">
      <w:rPr>
        <w:rFonts w:asciiTheme="minorHAnsi" w:hAnsiTheme="minorHAnsi" w:cstheme="minorHAnsi"/>
      </w:rPr>
      <w:t>www.</w:t>
    </w:r>
    <w:r w:rsidR="009055C3" w:rsidRPr="006C1AAB">
      <w:rPr>
        <w:rFonts w:asciiTheme="minorHAnsi" w:hAnsiTheme="minorHAnsi" w:cstheme="minorHAnsi"/>
      </w:rPr>
      <w:t>r</w:t>
    </w:r>
    <w:r w:rsidRPr="006C1AAB">
      <w:rPr>
        <w:rFonts w:asciiTheme="minorHAnsi" w:hAnsiTheme="minorHAnsi" w:cstheme="minorHAnsi"/>
      </w:rPr>
      <w:t>iehen.ch</w:t>
    </w:r>
  </w:p>
  <w:p w:rsidR="00EF10FE" w:rsidRPr="00226D71" w:rsidRDefault="00EF10F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C6B" w:rsidRPr="003D30CC" w:rsidRDefault="00AE6C6B" w:rsidP="003D30C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F52" w:rsidRPr="00226D71" w:rsidRDefault="006B1F52">
      <w:r w:rsidRPr="00226D71">
        <w:separator/>
      </w:r>
    </w:p>
  </w:footnote>
  <w:footnote w:type="continuationSeparator" w:id="0">
    <w:p w:rsidR="006B1F52" w:rsidRPr="00226D71" w:rsidRDefault="006B1F52">
      <w:r w:rsidRPr="00226D7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C6B" w:rsidRPr="00226D71" w:rsidRDefault="00226D71" w:rsidP="00226D71">
    <w:pPr>
      <w:pStyle w:val="Kopfzeile"/>
      <w:ind w:left="-1985"/>
      <w:rPr>
        <w:sz w:val="20"/>
      </w:rPr>
    </w:pPr>
    <w:bookmarkStart w:id="0" w:name="LogoP1"/>
    <w:r w:rsidRPr="00226D71">
      <w:rPr>
        <w:noProof/>
        <w:sz w:val="20"/>
      </w:rPr>
      <w:drawing>
        <wp:inline distT="0" distB="0" distL="0" distR="0" wp14:anchorId="3AEFCE82" wp14:editId="1CD222FA">
          <wp:extent cx="3023616" cy="818388"/>
          <wp:effectExtent l="0" t="0" r="5715" b="127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SBR_PS_Erlenst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3616" cy="818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6C6B" w:rsidRPr="00226D71">
      <w:rPr>
        <w:sz w:val="20"/>
      </w:rPr>
      <w:t> </w:t>
    </w:r>
    <w:bookmarkEnd w:id="0"/>
  </w:p>
  <w:p w:rsidR="00AC44A4" w:rsidRPr="00226D71" w:rsidRDefault="00AC44A4" w:rsidP="00226D71">
    <w:pPr>
      <w:pStyle w:val="Kopfzeile"/>
      <w:spacing w:after="60"/>
      <w:rPr>
        <w:b/>
        <w:highlight w:val="whit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C6B" w:rsidRPr="00EF201E" w:rsidRDefault="000B7AE5">
    <w:pPr>
      <w:pStyle w:val="Kopfzeile"/>
      <w:rPr>
        <w:sz w:val="20"/>
      </w:rPr>
    </w:pPr>
    <w:bookmarkStart w:id="5" w:name="LogoPn"/>
    <w:r>
      <w:rPr>
        <w:noProof/>
        <w:sz w:val="20"/>
      </w:rPr>
      <w:drawing>
        <wp:anchor distT="0" distB="0" distL="114300" distR="114300" simplePos="0" relativeHeight="251658240" behindDoc="1" locked="1" layoutInCell="1" allowOverlap="1" wp14:anchorId="12AAC363" wp14:editId="3C1665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2540" b="0"/>
          <wp:wrapNone/>
          <wp:docPr id="11" name="Oaw.2013040314124011928498.02111" descr="\\rigem-vs003\officeatwork$\alternativ\riehench\Logos\colorschule2.2100.2970.em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w.2013040314124011928498.02111" descr="\\rigem-vs003\officeatwork$\alternativ\riehench\Logos\colorschule2.2100.2970.emf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6C6B" w:rsidRPr="00EF201E">
      <w:rPr>
        <w:sz w:val="20"/>
      </w:rPr>
      <w:t> </w:t>
    </w:r>
    <w:bookmarkEnd w:id="5"/>
  </w:p>
  <w:p w:rsidR="003D30CC" w:rsidRDefault="003D30CC" w:rsidP="003D30CC">
    <w:pPr>
      <w:pStyle w:val="Kleintextgrau"/>
      <w:framePr w:w="1134" w:h="340" w:wrap="around" w:vAnchor="page" w:hAnchor="page" w:x="1135" w:y="2864" w:anchorLock="1"/>
      <w:jc w:val="right"/>
    </w:pPr>
    <w:r>
      <w:t xml:space="preserve">Seite </w:t>
    </w:r>
    <w:r>
      <w:fldChar w:fldCharType="begin"/>
    </w:r>
    <w:r>
      <w:instrText xml:space="preserve"> PAGE  \* MERGEFORMAT </w:instrText>
    </w:r>
    <w:r>
      <w:fldChar w:fldCharType="separate"/>
    </w:r>
    <w:r w:rsidR="006B1F52">
      <w:rPr>
        <w:noProof/>
      </w:rPr>
      <w:t>2</w:t>
    </w:r>
    <w:r>
      <w:rPr>
        <w:noProof/>
      </w:rPr>
      <w:fldChar w:fldCharType="end"/>
    </w:r>
  </w:p>
  <w:p w:rsidR="003D30CC" w:rsidRPr="009055C3" w:rsidRDefault="009055C3" w:rsidP="003D30CC">
    <w:pPr>
      <w:pStyle w:val="Kopfzeile"/>
      <w:rPr>
        <w:sz w:val="18"/>
      </w:rPr>
    </w:pPr>
    <w:r w:rsidRPr="009055C3">
      <w:rPr>
        <w:sz w:val="18"/>
      </w:rPr>
      <w:t>Gemeinden Bettingen und Riehen</w:t>
    </w:r>
  </w:p>
  <w:p w:rsidR="009055C3" w:rsidRPr="009055C3" w:rsidRDefault="009055C3" w:rsidP="00EF201E">
    <w:pPr>
      <w:pStyle w:val="Kopfzeile"/>
      <w:rPr>
        <w:b/>
        <w:sz w:val="18"/>
      </w:rPr>
    </w:pPr>
    <w:r w:rsidRPr="009055C3">
      <w:rPr>
        <w:b/>
        <w:sz w:val="18"/>
      </w:rPr>
      <w:fldChar w:fldCharType="begin"/>
    </w:r>
    <w:r w:rsidRPr="009055C3">
      <w:rPr>
        <w:b/>
        <w:sz w:val="18"/>
      </w:rPr>
      <w:instrText xml:space="preserve"> DOCPROPERTY "Organisation.Organisation"\*CHARFORMAT </w:instrText>
    </w:r>
    <w:r w:rsidRPr="009055C3">
      <w:rPr>
        <w:b/>
        <w:sz w:val="18"/>
      </w:rPr>
      <w:fldChar w:fldCharType="separate"/>
    </w:r>
    <w:r w:rsidR="006F6AA9">
      <w:rPr>
        <w:b/>
        <w:sz w:val="18"/>
      </w:rPr>
      <w:t>Primarstufe Erlensträsschen</w:t>
    </w:r>
    <w:r w:rsidRPr="009055C3">
      <w:rPr>
        <w:b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6688C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92C2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37A86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3C64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B26B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4C76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36CD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74FF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BC67F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4C26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44778"/>
    <w:multiLevelType w:val="multilevel"/>
    <w:tmpl w:val="570499A8"/>
    <w:lvl w:ilvl="0">
      <w:start w:val="1"/>
      <w:numFmt w:val="decimal"/>
      <w:pStyle w:val="berschrift1"/>
      <w:suff w:val="space"/>
      <w:lvlText w:val="%1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pStyle w:val="berschrift2"/>
      <w:suff w:val="space"/>
      <w:lvlText w:val="%1.%2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pStyle w:val="berschrift3"/>
      <w:suff w:val="space"/>
      <w:lvlText w:val="%1.%2.%3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3">
      <w:start w:val="1"/>
      <w:numFmt w:val="decimal"/>
      <w:pStyle w:val="berschrift4"/>
      <w:suff w:val="space"/>
      <w:lvlText w:val="%1.%2.%3.%4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4">
      <w:start w:val="1"/>
      <w:numFmt w:val="decimal"/>
      <w:pStyle w:val="berschrift5"/>
      <w:suff w:val="space"/>
      <w:lvlText w:val="%1.%2.%3.%4.%5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</w:rPr>
    </w:lvl>
    <w:lvl w:ilvl="5">
      <w:start w:val="1"/>
      <w:numFmt w:val="decimal"/>
      <w:pStyle w:val="berschrift6"/>
      <w:suff w:val="space"/>
      <w:lvlText w:val="%1.%2.%3.%4.%5.%6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6">
      <w:start w:val="1"/>
      <w:numFmt w:val="decimal"/>
      <w:pStyle w:val="berschrift7"/>
      <w:suff w:val="space"/>
      <w:lvlText w:val="%1.%2.%3.%4.%5.%6.%7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7">
      <w:start w:val="1"/>
      <w:numFmt w:val="decimal"/>
      <w:pStyle w:val="berschrift8"/>
      <w:suff w:val="space"/>
      <w:lvlText w:val="%1.%2.%3.%4.%5.%6.%7.%8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8">
      <w:start w:val="1"/>
      <w:numFmt w:val="decimal"/>
      <w:pStyle w:val="berschrift9"/>
      <w:suff w:val="space"/>
      <w:lvlText w:val="%1.%2.%3.%4.%5.%6.%7.%8.%9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</w:abstractNum>
  <w:abstractNum w:abstractNumId="11" w15:restartNumberingAfterBreak="0">
    <w:nsid w:val="0CC513DC"/>
    <w:multiLevelType w:val="hybridMultilevel"/>
    <w:tmpl w:val="9056C076"/>
    <w:lvl w:ilvl="0" w:tplc="1E74A710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2A767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5D7700A"/>
    <w:multiLevelType w:val="multilevel"/>
    <w:tmpl w:val="D1FC3B74"/>
    <w:lvl w:ilvl="0">
      <w:start w:val="1"/>
      <w:numFmt w:val="decimal"/>
      <w:pStyle w:val="ListWithNumbers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decimal"/>
      <w:lvlText w:val="%6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14" w15:restartNumberingAfterBreak="0">
    <w:nsid w:val="365D40EF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6C603F3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CDB6CD0"/>
    <w:multiLevelType w:val="multilevel"/>
    <w:tmpl w:val="0DDC3340"/>
    <w:name w:val="2007071614014442322377"/>
    <w:lvl w:ilvl="0">
      <w:start w:val="1"/>
      <w:numFmt w:val="upperLetter"/>
      <w:pStyle w:val="ListWithLetters"/>
      <w:lvlText w:val="%1"/>
      <w:lvlJc w:val="left"/>
      <w:pPr>
        <w:tabs>
          <w:tab w:val="num" w:pos="284"/>
        </w:tabs>
        <w:ind w:left="284" w:hanging="284"/>
      </w:pPr>
      <w:rPr>
        <w:rFonts w:eastAsia="SimSun" w:hint="eastAsia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upperLetter"/>
      <w:lvlText w:val="%2"/>
      <w:lvlJc w:val="left"/>
      <w:pPr>
        <w:tabs>
          <w:tab w:val="num" w:pos="567"/>
        </w:tabs>
        <w:ind w:left="567" w:hanging="283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17" w15:restartNumberingAfterBreak="0">
    <w:nsid w:val="4F677468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5BCE4007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8751FE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CE14EFA"/>
    <w:multiLevelType w:val="multilevel"/>
    <w:tmpl w:val="CC80008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</w:abstractNum>
  <w:abstractNum w:abstractNumId="21" w15:restartNumberingAfterBreak="0">
    <w:nsid w:val="7ADC1B1C"/>
    <w:multiLevelType w:val="multilevel"/>
    <w:tmpl w:val="EE5A9B94"/>
    <w:lvl w:ilvl="0">
      <w:start w:val="1"/>
      <w:numFmt w:val="bullet"/>
      <w:pStyle w:val="ListWithCheckboxes"/>
      <w:lvlText w:val=""/>
      <w:lvlJc w:val="left"/>
      <w:pPr>
        <w:tabs>
          <w:tab w:val="num" w:pos="284"/>
        </w:tabs>
        <w:ind w:left="284" w:hanging="284"/>
      </w:pPr>
      <w:rPr>
        <w:rFonts w:ascii="ZapfDingbats" w:hAnsi="ZapfDingbats" w:hint="default"/>
        <w:sz w:val="22"/>
      </w:rPr>
    </w:lvl>
    <w:lvl w:ilvl="1">
      <w:start w:val="1"/>
      <w:numFmt w:val="bullet"/>
      <w:lvlText w:val=""/>
      <w:lvlJc w:val="left"/>
      <w:pPr>
        <w:tabs>
          <w:tab w:val="num" w:pos="567"/>
        </w:tabs>
        <w:ind w:left="567" w:hanging="283"/>
      </w:pPr>
      <w:rPr>
        <w:rFonts w:ascii="ZapfDingbats" w:hAnsi="ZapfDingbats" w:hint="default"/>
      </w:rPr>
    </w:lvl>
    <w:lvl w:ilvl="2">
      <w:start w:val="1"/>
      <w:numFmt w:val="bullet"/>
      <w:lvlText w:val=""/>
      <w:lvlJc w:val="left"/>
      <w:pPr>
        <w:tabs>
          <w:tab w:val="num" w:pos="851"/>
        </w:tabs>
        <w:ind w:left="851" w:hanging="284"/>
      </w:pPr>
      <w:rPr>
        <w:rFonts w:ascii="ZapfDingbats" w:hAnsi="ZapfDingbats" w:hint="default"/>
      </w:rPr>
    </w:lvl>
    <w:lvl w:ilvl="3">
      <w:start w:val="1"/>
      <w:numFmt w:val="bullet"/>
      <w:lvlText w:val=""/>
      <w:lvlJc w:val="left"/>
      <w:pPr>
        <w:tabs>
          <w:tab w:val="num" w:pos="1134"/>
        </w:tabs>
        <w:ind w:left="1134" w:hanging="283"/>
      </w:pPr>
      <w:rPr>
        <w:rFonts w:ascii="ZapfDingbats" w:hAnsi="ZapfDingbats" w:hint="default"/>
      </w:rPr>
    </w:lvl>
    <w:lvl w:ilvl="4">
      <w:start w:val="1"/>
      <w:numFmt w:val="bullet"/>
      <w:lvlText w:val=""/>
      <w:lvlJc w:val="left"/>
      <w:pPr>
        <w:tabs>
          <w:tab w:val="num" w:pos="1418"/>
        </w:tabs>
        <w:ind w:left="1418" w:hanging="284"/>
      </w:pPr>
      <w:rPr>
        <w:rFonts w:ascii="ZapfDingbats" w:hAnsi="ZapfDingbats" w:hint="default"/>
      </w:rPr>
    </w:lvl>
    <w:lvl w:ilvl="5">
      <w:start w:val="1"/>
      <w:numFmt w:val="bullet"/>
      <w:lvlText w:val=""/>
      <w:lvlJc w:val="left"/>
      <w:pPr>
        <w:tabs>
          <w:tab w:val="num" w:pos="1701"/>
        </w:tabs>
        <w:ind w:left="1701" w:hanging="283"/>
      </w:pPr>
      <w:rPr>
        <w:rFonts w:ascii="ZapfDingbats" w:hAnsi="ZapfDingbats" w:hint="default"/>
      </w:rPr>
    </w:lvl>
    <w:lvl w:ilvl="6">
      <w:start w:val="1"/>
      <w:numFmt w:val="bullet"/>
      <w:lvlText w:val=""/>
      <w:lvlJc w:val="left"/>
      <w:pPr>
        <w:tabs>
          <w:tab w:val="num" w:pos="1985"/>
        </w:tabs>
        <w:ind w:left="1985" w:hanging="284"/>
      </w:pPr>
      <w:rPr>
        <w:rFonts w:ascii="ZapfDingbats" w:hAnsi="ZapfDingbats" w:hint="default"/>
      </w:rPr>
    </w:lvl>
    <w:lvl w:ilvl="7">
      <w:start w:val="1"/>
      <w:numFmt w:val="bullet"/>
      <w:lvlText w:val=""/>
      <w:lvlJc w:val="left"/>
      <w:pPr>
        <w:tabs>
          <w:tab w:val="num" w:pos="2268"/>
        </w:tabs>
        <w:ind w:left="2268" w:hanging="283"/>
      </w:pPr>
      <w:rPr>
        <w:rFonts w:ascii="ZapfDingbats" w:hAnsi="ZapfDingbats" w:hint="default"/>
      </w:rPr>
    </w:lvl>
    <w:lvl w:ilvl="8">
      <w:start w:val="1"/>
      <w:numFmt w:val="bullet"/>
      <w:lvlText w:val=""/>
      <w:lvlJc w:val="left"/>
      <w:pPr>
        <w:tabs>
          <w:tab w:val="num" w:pos="2552"/>
        </w:tabs>
        <w:ind w:left="2552" w:hanging="284"/>
      </w:pPr>
      <w:rPr>
        <w:rFonts w:ascii="ZapfDingbats" w:hAnsi="ZapfDingbats" w:hint="default"/>
      </w:rPr>
    </w:lvl>
  </w:abstractNum>
  <w:abstractNum w:abstractNumId="22" w15:restartNumberingAfterBreak="0">
    <w:nsid w:val="7F326723"/>
    <w:multiLevelType w:val="multilevel"/>
    <w:tmpl w:val="49EEC4F8"/>
    <w:lvl w:ilvl="0">
      <w:start w:val="1"/>
      <w:numFmt w:val="bullet"/>
      <w:pStyle w:val="ListWithSymbols"/>
      <w:lvlText w:val="-"/>
      <w:lvlJc w:val="left"/>
      <w:pPr>
        <w:tabs>
          <w:tab w:val="num" w:pos="0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Restart w:val="0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Restart w:val="0"/>
      <w:pStyle w:val="TakeTitle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Restart w:val="0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Restart w:val="0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Arial" w:hAnsi="Aria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20"/>
  </w:num>
  <w:num w:numId="13">
    <w:abstractNumId w:val="13"/>
  </w:num>
  <w:num w:numId="14">
    <w:abstractNumId w:val="22"/>
  </w:num>
  <w:num w:numId="15">
    <w:abstractNumId w:val="21"/>
  </w:num>
  <w:num w:numId="16">
    <w:abstractNumId w:val="16"/>
  </w:num>
  <w:num w:numId="17">
    <w:abstractNumId w:val="19"/>
  </w:num>
  <w:num w:numId="18">
    <w:abstractNumId w:val="12"/>
  </w:num>
  <w:num w:numId="19">
    <w:abstractNumId w:val="18"/>
  </w:num>
  <w:num w:numId="20">
    <w:abstractNumId w:val="17"/>
  </w:num>
  <w:num w:numId="21">
    <w:abstractNumId w:val="14"/>
  </w:num>
  <w:num w:numId="22">
    <w:abstractNumId w:val="1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ajFYYXOCjPlzMZTzSunZmbbhslQ5kcZxDEyIzUMytDfUpnJEaID8vHidSm/jIzBqqMkRsVVanQVNqqo2bPBeBw==" w:salt="hyGRk+X/NeLjauHQCgLMkA=="/>
  <w:defaultTabStop w:val="851"/>
  <w:autoHyphenation/>
  <w:consecutiveHyphenLimit w:val="3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ate.Format.Long" w:val="13. Februar 2014"/>
    <w:docVar w:name="Date.Format.Long.dateValue" w:val="41683"/>
    <w:docVar w:name="OawAttachedTemplate" w:val="Brief Schulen.owt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manager&gt;&lt;/manager&gt;&lt;subject&gt;&lt;value type=&quot;OawDocProperty&quot; name=&quot;BM_Subject&quot;&gt;&lt;separator text=&quot;&quot;&gt;&lt;/separator&gt;&lt;format text=&quot;&quot;&gt;&lt;/format&gt;&lt;/value&gt;&lt;/subject&gt;&lt;title&gt;&lt;/title&gt;&lt;author&gt;&lt;value type=&quot;OawDocProperty&quot; name=&quot;Author.Name&quot;&gt;&lt;separator text=&quot;&quot;&gt;&lt;/separator&gt;&lt;format text=&quot;&quot;&gt;&lt;/format&gt;&lt;/value&gt;&lt;/author&gt;&lt;/word&gt;&lt;PDF&gt;&lt;keywords&gt;&lt;/keywords&gt;&lt;comments&gt;&lt;/comments&gt;&lt;hyperlinkBase&gt;&lt;/hyperlinkBase&gt;&lt;fileName&gt;&lt;/fileName&gt;&lt;category&gt;&lt;/category&gt;&lt;company&gt;&lt;/company&gt;&lt;manager&gt;&lt;/manager&gt;&lt;subject&gt;&lt;value type=&quot;OawDocProperty&quot; name=&quot;BM_Subject&quot;&gt;&lt;separator text=&quot;&quot;&gt;&lt;/separator&gt;&lt;format text=&quot;&quot;&gt;&lt;/format&gt;&lt;/value&gt;&lt;/subject&gt;&lt;title&gt;&lt;/title&gt;&lt;author&gt;&lt;value type=&quot;OawDocProperty&quot; name=&quot;Author.Name&quot;&gt;&lt;separator text=&quot;&quot;&gt;&lt;/separator&gt;&lt;format text=&quot;&quot;&gt;&lt;/format&gt;&lt;/value&gt;&lt;/author&gt;&lt;/PDF&gt;&lt;/default&gt;&lt;/OawBuiltInDocProps&gt;_x000d_"/>
    <w:docVar w:name="OawCreatedWithOfficeatworkVersion" w:val="4.0 (4.0.1487)"/>
    <w:docVar w:name="OawCreatedWithProjectID" w:val="riehench"/>
    <w:docVar w:name="OawCreatedWithProjectVersion" w:val="15"/>
    <w:docVar w:name="OawDate.Manual" w:val="&lt;document&gt;&lt;OawDateManual name=&quot;Date.Format.Long&quot;&gt;&lt;profile type=&quot;default&quot; UID=&quot;&quot; sameAsDefault=&quot;0&quot;&gt;&lt;format UID=&quot;2013031415493595227581&quot; type=&quot;6&quot; defaultValue=&quot;%OawCreationDate%&quot; dateFormat=&quot;Date.Format.Long&quot;/&gt;&lt;/profile&gt;&lt;/OawDateManual&gt;&lt;/document&gt;"/>
    <w:docVar w:name="oawDefinitionTmpl" w:val="&lt;document&gt;&lt;OawDocProperty name=&quot;Organisation.Organisa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&quot;/&gt;&lt;/type&gt;&lt;/profile&gt;&lt;/OawDocProperty&gt;_x000d__x0009_&lt;OawDocProperty name=&quot;Organisation.Departmen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ment&quot;/&gt;&lt;/type&gt;&lt;/profile&gt;&lt;/OawDocProperty&gt;_x000d__x0009_&lt;OawDocProperty name=&quot;Organisation.Address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1&quot;/&gt;&lt;/type&gt;&lt;/profile&gt;&lt;/OawDocProperty&gt;_x000d__x0009_&lt;OawDocProperty name=&quot;Organisation.Department&quot;&gt;&lt;profile type=&quot;default&quot; UID=&quot;&quot; sameAsDefault=&quot;0&quot;&gt;&lt;/profile&gt;&lt;/OawDocProperty&gt;_x000d__x0009_&lt;OawDocProperty name=&quot;Organisation.Department&quot;&gt;&lt;profile type=&quot;default&quot; UID=&quot;&quot; sameAsDefault=&quot;0&quot;&gt;&lt;/profile&gt;&lt;/OawDocProperty&gt;_x000d__x0009_&lt;OawDocProperty name=&quot;Organisation.PLZ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PLZ&quot;/&gt;&lt;/type&gt;&lt;/profile&gt;&lt;/OawDocProperty&gt;_x000d__x0009_&lt;OawDocProperty name=&quot;Organisation.City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City&quot;/&gt;&lt;/type&gt;&lt;/profile&gt;&lt;/OawDocProperty&gt;_x000d__x0009_&lt;OawDocProperty name=&quot;Organisation.Fa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ax&quot;/&gt;&lt;/type&gt;&lt;/profile&gt;&lt;/OawDocProperty&gt;_x000d__x0009_&lt;OawDocProperty name=&quot;Organisation.Email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Email&quot;/&gt;&lt;/type&gt;&lt;/profile&gt;&lt;/OawDocProperty&gt;_x000d__x0009_&lt;OawDocProperty name=&quot;Organisation.Intern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&quot;/&gt;&lt;/type&gt;&lt;/profile&gt;&lt;/OawDocProperty&gt;_x000d__x0009_&lt;OawDocProperty name=&quot;Author.Initials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Initials&quot;/&gt;&lt;/type&gt;&lt;/profile&gt;&lt;/OawDocProperty&gt;_x000d__x0009_&lt;OawDocProperty name=&quot;Organisation.Telef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Telefon&quot;/&gt;&lt;/type&gt;&lt;/profile&gt;&lt;/OawDocProperty&gt;_x000d__x0009_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_x0009_&lt;OawDateManual name=&quot;Date.Format.Long&quot;&gt;&lt;profile type=&quot;default&quot; UID=&quot;&quot; sameAsDefault=&quot;0&quot;&gt;&lt;format UID=&quot;2013031415493595227581&quot; type=&quot;6&quot; defaultValue=&quot;%OawCreationDate%&quot; dateFormat=&quot;Date.Format.Long&quot;/&gt;&lt;/profile&gt;&lt;/OawDateManual&gt;_x000d__x0009_&lt;OawDocProperty name=&quot;Signature1.Nam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Name&quot;/&gt;&lt;/type&gt;&lt;/profile&gt;&lt;/OawDocProperty&gt;_x000d__x0009_&lt;OawDocProperty name=&quot;Signature1.Vornam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Vorname&quot;/&gt;&lt;/type&gt;&lt;/profile&gt;&lt;/OawDocProperty&gt;_x000d__x0009_&lt;OawDocProperty name=&quot;Signature1.Function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Function&quot;/&gt;&lt;/type&gt;&lt;/profile&gt;&lt;/OawDocProperty&gt;_x000d__x0009_&lt;OawDocProperty name=&quot;Signature2.Nam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Name&quot;/&gt;&lt;/type&gt;&lt;/profile&gt;&lt;/OawDocProperty&gt;_x000d__x0009_&lt;OawDocProperty name=&quot;Signature2.Vornam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Vorname&quot;/&gt;&lt;/type&gt;&lt;/profile&gt;&lt;/OawDocProperty&gt;_x000d__x0009_&lt;OawDocProperty name=&quot;Signature2.Function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Function&quot;/&gt;&lt;/type&gt;&lt;/profile&gt;&lt;/OawDocProperty&gt;_x000d__x0009_&lt;OawDocProperty name=&quot;Contactperson.Vor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Vorname&quot;/&gt;&lt;/type&gt;&lt;/profile&gt;&lt;/OawDocProperty&gt;_x000d__x0009_&lt;OawDocProperty name=&quot;Contactperson.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Name&quot;/&gt;&lt;/type&gt;&lt;/profile&gt;&lt;/OawDocProperty&gt;_x000d__x0009_&lt;OawAnchor name=&quot;LogoP1&quot;&gt;&lt;profile type=&quot;default&quot; UID=&quot;&quot; sameAsDefault=&quot;0&quot;&gt;&lt;/profile&gt;&lt;/OawAnchor&gt;_x000d__x0009_&lt;OawAnchor name=&quot;LogoPn&quot;&gt;&lt;profile type=&quot;default&quot; UID=&quot;&quot; sameAsDefault=&quot;0&quot;&gt;&lt;/profile&gt;&lt;/OawAnchor&gt;_x000d__x0009_&lt;OawBookmark name=&quot;RecipientFormattedFullAddress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FormattedFullAddress&quot;/&gt;&lt;/type&gt;&lt;/profile&gt;&lt;/OawBookmark&gt;_x000d__x0009_&lt;OawBookmark name=&quot;Subjekt&quot;&gt;&lt;profile type=&quot;default&quot; UID=&quot;&quot; sameAsDefault=&quot;0&quot;&gt;&lt;/profile&gt;&lt;/OawBookmark&gt;_x000d__x0009_&lt;OawBookmark name=&quot;RecipientClosing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Closing&quot;/&gt;&lt;/type&gt;&lt;/profile&gt;&lt;/OawBookmark&gt;_x000d__x0009_&lt;OawBookmark name=&quot;Enclosures&quot;&gt;&lt;profile type=&quot;default&quot; UID=&quot;&quot; sameAsDefault=&quot;0&quot;&gt;&lt;/profile&gt;&lt;/OawBookmark&gt;_x000d__x0009_&lt;OawBookmark name=&quot;Text&quot;&gt;&lt;profile type=&quot;default&quot; UID=&quot;&quot; sameAsDefault=&quot;0&quot;&gt;&lt;/profile&gt;&lt;/OawBookmark&gt;_x000d__x0009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Introduction&quot;/&gt;&lt;/type&gt;&lt;/profile&gt;&lt;/OawBookmark&gt;_x000d__x0009_&lt;OawDocProperty name=&quot;Organisation.Department&quot;&gt;&lt;profile type=&quot;default&quot; UID=&quot;&quot; sameAsDefault=&quot;0&quot;&gt;&lt;/profile&gt;&lt;/OawDocProperty&gt;_x000d__x0009_&lt;OawDocProperty name=&quot;Organisation.Organisation&quot;&gt;&lt;profile type=&quot;default&quot; UID=&quot;&quot; sameAsDefault=&quot;0&quot;&gt;&lt;/profile&gt;&lt;/OawDocProperty&gt;_x000d__x0009_&lt;OawDocProperty name=&quot;Organisation.Department&quot;&gt;&lt;profile type=&quot;default&quot; UID=&quot;&quot; sameAsDefault=&quot;0&quot;&gt;&lt;/profile&gt;&lt;/OawDocProperty&gt;_x000d__x0009_&lt;OawPicture name=&quot;Organisation.LogoColor&quot;&gt;&lt;profile type=&quot;default&quot; UID=&quot;&quot; sameAsDefault=&quot;0&quot;&gt;&lt;format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print&quot; UID=&quot;2003010711185094343750537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3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print&quot; UID=&quot;4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print&quot; UID=&quot;2006120711380151760646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end&quot; UID=&quot;2003010711200895123470110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end&quot; UID=&quot;2006120514175878093883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end&quot; UID=&quot;2006121210395821292110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ave&quot; UID=&quot;2004062216425255253277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ave&quot; UID=&quot;2006120514401556040061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ave&quot; UID=&quot;2006121210441235887611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/OawPicture&gt;_x000d__x0009_&lt;OawPicture name=&quot;Organisation.LogoColor2&quot;&gt;&lt;profile type=&quot;default&quot; UID=&quot;&quot; sameAsDefault=&quot;0&quot;&gt;&lt;format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print&quot; UID=&quot;2003010711185094343750537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3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print&quot; UID=&quot;4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print&quot; UID=&quot;2006120711380151760646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end&quot; UID=&quot;2003010711200895123470110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end&quot; UID=&quot;2006120514175878093883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end&quot; UID=&quot;2006121210395821292110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ave&quot; UID=&quot;2004062216425255253277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ave&quot; UID=&quot;2006120514401556040061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ave&quot; UID=&quot;2006121210441235887611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/OawPicture&gt;_x000d__x0009_&lt;OawDocProperty name=&quot;Organisation.Organisation&quot;&gt;&lt;profile type=&quot;default&quot; UID=&quot;&quot; sameAsDefault=&quot;0&quot;&gt;&lt;/profile&gt;&lt;/OawDocProperty&gt;_x000d__x0009_&lt;OawDocProperty name=&quot;Organisation.Organisation&quot;&gt;&lt;profile type=&quot;default&quot; UID=&quot;&quot; sameAsDefault=&quot;0&quot;&gt;&lt;/profile&gt;&lt;/OawDocProperty&gt;_x000d_&lt;/document&gt;_x000d_"/>
    <w:docVar w:name="OawDistributionEnabled" w:val="&lt;empty/&gt;"/>
    <w:docVar w:name="OawDocProp.200212191811121321310321301031x" w:val="&lt;source&gt;&lt;Fields List=&quot;EMail|Vorname|Name&quot;/&gt;&lt;profile type=&quot;default&quot; UID=&quot;&quot; sameAsDefault=&quot;0&quot;&gt;&lt;OawDocProperty name=&quot;Contactperson.EMail&quot; field=&quot;EMail&quot;/&gt;&lt;OawDocProperty name=&quot;Contactperson.Vorname&quot; field=&quot;Vorname&quot;/&gt;&lt;OawDocProperty name=&quot;Contactperson.Name&quot; field=&quot;Name&quot;/&gt;&lt;/profile&gt;&lt;/source&gt;"/>
    <w:docVar w:name="OawDocProp.2002122010583847234010578" w:val="&lt;source&gt;&lt;Fields List=&quot;Name|Vorname|Function&quot;/&gt;&lt;profile type=&quot;default&quot; UID=&quot;&quot; sameAsDefault=&quot;0&quot;&gt;&lt;OawDocProperty name=&quot;Signature1.Name&quot; field=&quot;Name&quot;/&gt;&lt;OawDocProperty name=&quot;Signature1.Vorname&quot; field=&quot;Vorname&quot;/&gt;&lt;OawDocProperty name=&quot;Signature1.Function&quot; field=&quot;Function&quot;/&gt;&lt;/profile&gt;&lt;/source&gt;"/>
    <w:docVar w:name="OawDocProp.2002122011014149059130932" w:val="&lt;source&gt;&lt;Fields List=&quot;Organisation|Department|Address1|PLZ|City|Fax|Email|Internet|Telefon|LogoColor|LogoColor2|LogoColor|LogoColor2|LogoColor|LogoColor2|LogoColor|LogoColor2|LogoColor|LogoColor2|LogoColor|LogoColor2|LogoColor|LogoColor2|LogoColor|LogoColor2|LogoColor|LogoColor2|LogoColor|LogoColor2&quot;/&gt;&lt;profile type=&quot;default&quot; UID=&quot;&quot; sameAsDefault=&quot;0&quot;&gt;&lt;OawDocProperty name=&quot;Organisation.Organisation&quot; field=&quot;Organisation&quot;/&gt;&lt;OawDocProperty name=&quot;Organisation.Department&quot; field=&quot;Department&quot;/&gt;&lt;OawDocProperty name=&quot;Organisation.Address1&quot; field=&quot;Address1&quot;/&gt;&lt;OawDocProperty name=&quot;Organisation.PLZ&quot; field=&quot;PLZ&quot;/&gt;&lt;OawDocProperty name=&quot;Organisation.City&quot; field=&quot;City&quot;/&gt;&lt;OawDocProperty name=&quot;Organisation.Fax&quot; field=&quot;Fax&quot;/&gt;&lt;OawDocProperty name=&quot;Organisation.Email&quot; field=&quot;Email&quot;/&gt;&lt;OawDocProperty name=&quot;Organisation.Internet&quot; field=&quot;Internet&quot;/&gt;&lt;OawDocProperty name=&quot;Organisation.Telefon&quot; field=&quot;Telefon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print&quot; UID=&quot;3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print&quot; UID=&quot;4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print&quot; UID=&quot;2006120711380151760646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end&quot; UID=&quot;2003010711200895123470110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end&quot; UID=&quot;2006120514175878093883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end&quot; UID=&quot;2006121210395821292110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ave&quot; UID=&quot;2004062216425255253277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ave&quot; UID=&quot;2006120514401556040061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ave&quot; UID=&quot;2006121210441235887611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/source&gt;"/>
    <w:docVar w:name="OawDocProp.2003061115381095709037" w:val="&lt;source&gt;&lt;Fields List=&quot;Name|Vorname|Function&quot;/&gt;&lt;profile type=&quot;default&quot; UID=&quot;&quot; sameAsDefault=&quot;0&quot;&gt;&lt;OawDocProperty name=&quot;Signature2.Name&quot; field=&quot;Name&quot;/&gt;&lt;OawDocProperty name=&quot;Signature2.Vorname&quot; field=&quot;Vorname&quot;/&gt;&lt;OawDocProperty name=&quot;Signature2.Function&quot; field=&quot;Function&quot;/&gt;&lt;/profile&gt;&lt;/source&gt;"/>
    <w:docVar w:name="OawDocProp.2003080714212273705547" w:val="&lt;source&gt;&lt;Fields List=&quot;FormattedFullAddress|Closing|Introduction&quot;/&gt;&lt;profile type=&quot;default&quot; UID=&quot;&quot; sameAsDefault=&quot;0&quot;&gt;&lt;OawBookmark name=&quot;RecipientFormattedFullAddress&quot; field=&quot;FormattedFullAddress&quot;/&gt;&lt;OawBookmark name=&quot;RecipientClosing&quot; field=&quot;Closing&quot;/&gt;&lt;OawBookmark name=&quot;RecipientIntroduction&quot; field=&quot;Introduction&quot;/&gt;&lt;/profile&gt;&lt;/source&gt;"/>
    <w:docVar w:name="OawDocProp.2006040509495284662868" w:val="&lt;source&gt;&lt;Fields List=&quot;Initials&quot;/&gt;&lt;profile type=&quot;default&quot; UID=&quot;&quot; sameAsDefault=&quot;0&quot;&gt;&lt;OawDocProperty name=&quot;Author.Initials&quot; field=&quot;Initials&quot;/&gt;&lt;/profile&gt;&lt;/source&gt;"/>
    <w:docVar w:name="OawDocPropSource" w:val="&lt;DocProps&gt;&lt;DocProp UID=&quot;2003080714212273705547&quot; EntryUID=&quot;2014021318050122947758&quot;&gt;&lt;Field Name=&quot;UID&quot; Value=&quot;2014021318050122947758&quot;/&gt;&lt;Field Name=&quot;IDName&quot; Value=&quot;Empfänger&quot;/&gt;&lt;Field Name=&quot;RecipientActive&quot; Value=&quot;-1&quot;/&gt;&lt;Field Name=&quot;RecipientIcon&quot; Value=&quot;Contact&quot;/&gt;&lt;Field Name=&quot;MappingTableLabel&quot; Value=&quot;&quot;/&gt;&lt;Field Name=&quot;MappingTableActive&quot; Value=&quot;-1&quot;/&gt;&lt;Field Name=&quot;DeliveryOption&quot; Value=&quot;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Anrede&quot;/&gt;&lt;Field Name=&quot;Closing&quot; Value=&quot;Grussformel&quot;/&gt;&lt;Field Name=&quot;FormattedFullAddress&quot; Value=&quot;&quot;/&gt;&lt;Field Name=&quot;CompleteAddressImported&quot; Value=&quot;&quot;/&gt;&lt;/DocProp&gt;&lt;DocProp UID=&quot;2002122011014149059130932&quot; EntryUID=&quot;2013031816202049591253&quot;&gt;&lt;Field Name=&quot;UID&quot; Value=&quot;2013031816202049591253&quot;/&gt;&lt;Field Name=&quot;IDName&quot; Value=&quot;Erlensträsschen Leitung&quot;/&gt;&lt;Field Name=&quot;Organisation&quot; Value=&quot;Primarstufe Erlensträsschen&quot;/&gt;&lt;Field Name=&quot;Department&quot; Value=&quot;Schulleitung&quot;/&gt;&lt;Field Name=&quot;Address1&quot; Value=&quot;Erlensträsschen 8&quot;/&gt;&lt;Field Name=&quot;Address2&quot; Value=&quot;&quot;/&gt;&lt;Field Name=&quot;Telefon&quot; Value=&quot;061 645  97 86&quot;/&gt;&lt;Field Name=&quot;Fax&quot; Value=&quot;061 645 97 85&quot;/&gt;&lt;Field Name=&quot;Email&quot; Value=&quot;ruth.flueck@riehen.ch&quot;/&gt;&lt;Field Name=&quot;Internet&quot; Value=&quot;www.riehen.ch&quot;/&gt;&lt;Field Name=&quot;PLZ&quot; Value=&quot;CH-4125&quot;/&gt;&lt;Field Name=&quot;City&quot; Value=&quot;Riehen&quot;/&gt;&lt;Field Name=&quot;LogoColor&quot; Value=&quot;%Logos%\colorschule.2100.2970.emf&quot;/&gt;&lt;Field Name=&quot;LogoColor2&quot; Value=&quot;%Logos%\colorschule2.2100.2970.emf&quot;/&gt;&lt;Field Name=&quot;LogoBlackWhite&quot; Value=&quot;%Logos%\swschule.2100.2970.emf&quot;/&gt;&lt;Field Name=&quot;LogoBlackWhite2&quot; Value=&quot;%Logos%\swschule2.2100.2970.emf&quot;/&gt;&lt;Field Name=&quot;PpThemesDefault&quot; Value=&quot;&quot;/&gt;&lt;Field Name=&quot;Data_UID&quot; Value=&quot;201303181620204959125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6040509495284662868&quot; EntryUID=&quot;2012070907373001166846&quot;&gt;&lt;Field Name=&quot;UID&quot; Value=&quot;2012070907373001166846&quot;/&gt;&lt;Field Name=&quot;IDName&quot; Value=&quot;Mueller Pascal&quot;/&gt;&lt;Field Name=&quot;Name&quot; Value=&quot;Mueller&quot;/&gt;&lt;Field Name=&quot;Vorname&quot; Value=&quot;Pascal&quot;/&gt;&lt;Field Name=&quot;DirectPhone&quot; Value=&quot;061 646 81 17&quot;/&gt;&lt;Field Name=&quot;DirectFax&quot; Value=&quot;&quot;/&gt;&lt;Field Name=&quot;Mobile&quot; Value=&quot;&quot;/&gt;&lt;Field Name=&quot;EMail&quot; Value=&quot;pascal.mueller@riehen.ch&quot;/&gt;&lt;Field Name=&quot;Function&quot; Value=&quot;Mitarbeiter Informatik&quot;/&gt;&lt;Field Name=&quot;SignatureLowResColor&quot; Value=&quot;&quot;/&gt;&lt;Field Name=&quot;SignatureHighResColor&quot; Value=&quot;&quot;/&gt;&lt;Field Name=&quot;SignatureHighResBW&quot; Value=&quot;&quot;/&gt;&lt;Field Name=&quot;SignatureLowResBW&quot; Value=&quot;&quot;/&gt;&lt;Field Name=&quot;Initials&quot; Value=&quot;Mup&quot;/&gt;&lt;Field Name=&quot;Data_UID&quot; Value=&quot;2012070907373001166846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2012070907373001166846&quot;&gt;&lt;Field Name=&quot;UID&quot; Value=&quot;2012070907373001166846&quot;/&gt;&lt;Field Name=&quot;IDName&quot; Value=&quot;Mueller Pascal&quot;/&gt;&lt;Field Name=&quot;Name&quot; Value=&quot;Mueller&quot;/&gt;&lt;Field Name=&quot;Vorname&quot; Value=&quot;Pascal&quot;/&gt;&lt;Field Name=&quot;DirectPhone&quot; Value=&quot;061 646 81 17&quot;/&gt;&lt;Field Name=&quot;DirectFax&quot; Value=&quot;&quot;/&gt;&lt;Field Name=&quot;Mobile&quot; Value=&quot;&quot;/&gt;&lt;Field Name=&quot;EMail&quot; Value=&quot;pascal.mueller@riehen.ch&quot;/&gt;&lt;Field Name=&quot;Function&quot; Value=&quot;Mitarbeiter Informatik&quot;/&gt;&lt;Field Name=&quot;SignatureLowResColor&quot; Value=&quot;&quot;/&gt;&lt;Field Name=&quot;SignatureHighResColor&quot; Value=&quot;&quot;/&gt;&lt;Field Name=&quot;SignatureHighResBW&quot; Value=&quot;&quot;/&gt;&lt;Field Name=&quot;SignatureLowResBW&quot; Value=&quot;&quot;/&gt;&lt;Field Name=&quot;Initials&quot; Value=&quot;Mup&quot;/&gt;&lt;Field Name=&quot;Data_UID&quot; Value=&quot;2012070907373001166846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2003121817293296325874&quot;&gt;&lt;Field Name=&quot;UID&quot; Value=&quot;2003121817293296325874&quot;/&gt;&lt;Field Name=&quot;IDName&quot; Value=&quot;(Leer)&quot;/&gt;&lt;/DocProp&gt;&lt;DocProp UID=&quot;2003061115381095709037&quot; EntryUID=&quot;2003121817293296325874&quot;&gt;&lt;Field Name=&quot;UID&quot; Value=&quot;2003121817293296325874&quot;/&gt;&lt;Field Name=&quot;IDName&quot; Value=&quot;(Leer)&quot;/&gt;&lt;/DocProp&gt;&lt;DocProp UID=&quot;2004112217333376588294&quot; EntryUID=&quot;0&quot;&gt;&lt;Field Name=&quot;UID&quot; Value=&quot;0&quot;/&gt;&lt;/DocProp&gt;&lt;DocProp UID=&quot;2004112217290390304928&quot; EntryUID=&quot;2003121817293296325874&quot;&gt;&lt;Field Name=&quot;UID&quot; Value=&quot;2003121817293296325874&quot;/&gt;&lt;/DocProp&gt;&lt;DocProp UID=&quot;2009082513331568340343&quot; EntryUID=&quot;2003121817293296325874&quot;&gt;&lt;Field Name=&quot;UID&quot; Value=&quot;2003121817293296325874&quot;/&gt;&lt;/DocProp&gt;&lt;DocProp UID=&quot;201101211624096420217011&quot; EntryUID=&quot;2003121817293296325874&quot;&gt;&lt;Field Name=&quot;UID&quot; Value=&quot;2003121817293296325874&quot;/&gt;&lt;/DocProp&gt;&lt;DocProp UID=&quot;201101211624096420217012&quot; EntryUID=&quot;2003121817293296325874&quot;&gt;&lt;Field Name=&quot;UID&quot; Value=&quot;2003121817293296325874&quot;/&gt;&lt;/DocProp&gt;&lt;DocProp UID=&quot;201101211624096420217013&quot; EntryUID=&quot;2003121817293296325874&quot;&gt;&lt;Field Name=&quot;UID&quot; Value=&quot;2003121817293296325874&quot;/&gt;&lt;/DocProp&gt;&lt;DocProp UID=&quot;201101211624096420217014&quot; EntryUID=&quot;2003121817293296325874&quot;&gt;&lt;Field Name=&quot;UID&quot; Value=&quot;2003121817293296325874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Normal&amp;lt;/translate&amp;gt;&quot; Command=&quot;StyleApply&quot; Parameter=&quot;-1&quot;/&gt;_x000d_&lt;Item Type=&quot;Button&quot; IDName=&quot;NormalKeepTogether&quot; Icon=&quot;3546&quot; Label=&quot;&amp;lt;translate&amp;gt;Style.NormalKeepTogether&amp;lt;/translate&amp;gt;&quot; Command=&quot;StyleApply&quot; Parameter=&quot;NormalKeepTogether&quot;/&gt;_x000d_&lt;Item Type=&quot;Separator&quot;/&gt;_x000d_&lt;Item Type=&quot;Button&quot; IDName=&quot;PositionWithValue&quot; Icon=&quot;3546&quot; Label=&quot;&amp;lt;translate&amp;gt;Style.PositionWithValue&amp;lt;/translate&amp;gt;&quot; Command=&quot;StyleApply&quot; Parameter=&quot;PositionWithValue&quot;/&gt;_x000d_&lt;Item Type=&quot;Separator&quot;/&gt;_x000d_&lt;Item Type=&quot;Button&quot; IDName=&quot;SignatureLines&quot; Icon=&quot;3546&quot; Label=&quot;&amp;lt;translate&amp;gt;Style.SignatureLines&amp;lt;/translate&amp;gt;&quot; Command=&quot;StyleApply&quot; Parameter=&quot;SignatureLines&quot;/&gt;_x000d_&lt;Item Type=&quot;Button&quot; IDName=&quot;SignatureText&quot; Icon=&quot;3546&quot; Label=&quot;&amp;lt;translate&amp;gt;Style.SignatureText&amp;lt;/translate&amp;gt;&quot; Command=&quot;StyleApply&quot; Parameter=&quot;SignatureText&quot;/&gt;_x000d_&lt;/Item&gt;_x000d_&lt;Item Type=&quot;SubMenu&quot; IDName=&quot;CharacterStyles&quot;&gt;_x000d_&lt;Item Type=&quot;Button&quot; IDName=&quot;DefaultParagraphFont&quot;  Icon=&quot;3114&quot; Label=&quot;&amp;lt;translate&amp;gt;Style.DefaultParagraphFont&amp;lt;/translate&amp;gt;&quot; Command=&quot;StyleApply&quot; Parameter=&quot;-66&quot;/&gt;_x000d_&lt;Item Type=&quot;Button&quot; IDName=&quot;Emphasis&quot;  Icon=&quot;3114&quot; Label=&quot;&amp;lt;translate&amp;gt;Style.Emphasis&amp;lt;/translate&amp;gt;&quot; Command=&quot;StyleApply&quot; Parameter=&quot;-89&quot;/&gt;_x000d_&lt;Item Type=&quot;Button&quot; IDName=&quot;Italic&quot;  Icon=&quot;3114&quot; Label=&quot;&amp;lt;translate&amp;gt;Style.Italic&amp;lt;/translate&amp;gt;&quot; Command=&quot;StyleApply&quot; Parameter=&quot;Italic&quot;/&gt;_x000d_&lt;Item Type=&quot;Button&quot; IDName=&quot;Description&quot;  Icon=&quot;3114&quot; Label=&quot;&amp;lt;translate&amp;gt;Style.Description&amp;lt;/translate&amp;gt;&quot; Command=&quot;StyleApply&quot; Parameter=&quot;Description&quot;/&gt;_x000d_&lt;/Item&gt;_x000d_&lt;Item Type=&quot;SubMenu&quot; IDName=&quot;StructureStyles&quot;&gt;_x000d_&lt;Item Type=&quot;Button&quot; IDName=&quot;DocumentType&quot; Icon=&quot;3546&quot; Label=&quot;&amp;lt;translate&amp;gt;Style.DocumentType&amp;lt;/translate&amp;gt;&quot; Command=&quot;StyleApply&quot; Parameter=&quot;DocumentType&quot;/&gt;_x000d_&lt;Item Type=&quot;Button&quot; IDName=&quot;Subject&quot; Icon=&quot;3546&quot; Label=&quot;&amp;lt;translate&amp;gt;Style.Subject&amp;lt;/translate&amp;gt;&quot; Command=&quot;StyleApply&quot; Parameter=&quot;Subject&quot;/&gt;_x000d_&lt;Item Type=&quot;Button&quot; IDName=&quot;Title&quot; Icon=&quot;3546&quot; Label=&quot;&amp;lt;translate&amp;gt;Style.Title&amp;lt;/translate&amp;gt;&quot; Command=&quot;StyleApply&quot; Parameter=&quot;-63&quot;/&gt;_x000d_&lt;Item Type=&quot;Separator&quot;/&gt;_x000d_&lt;Item Type=&quot;Button&quot; IDName=&quot;Heading1&quot; Icon=&quot;3546&quot; Label=&quot;&amp;lt;translate&amp;gt;Style.Heading1&amp;lt;/translate&amp;gt;&quot; Command=&quot;StyleApply&quot; Parameter=&quot;-2&quot;/&gt;_x000d_&lt;Item Type=&quot;Button&quot; IDName=&quot;Heading2&quot; Icon=&quot;3546&quot; Label=&quot;&amp;lt;translate&amp;gt;Style.Heading2&amp;lt;/translate&amp;gt;&quot; Command=&quot;StyleApply&quot; Parameter=&quot;-3&quot;/&gt;_x000d_&lt;Item Type=&quot;Button&quot; IDName=&quot;Heading3&quot; Icon=&quot;3546&quot; Label=&quot;&amp;lt;translate&amp;gt;Style.Heading3&amp;lt;/translate&amp;gt;&quot; Command=&quot;StyleApply&quot; Parameter=&quot;-4&quot;/&gt;_x000d_&lt;Item Type=&quot;Button&quot; IDName=&quot;Heading4&quot; Icon=&quot;3546&quot; Label=&quot;&amp;lt;translate&amp;gt;Style.Heading4&amp;lt;/translate&amp;gt;&quot; Command=&quot;StyleApply&quot; Parameter=&quot;-5&quot;/&gt;_x000d_&lt;Item Type=&quot;Separator&quot;/&gt;_x000d_&lt;Item Type=&quot;Button&quot; IDName=&quot;Separator&quot; Icon=&quot;3546&quot; Label=&quot;&amp;lt;translate&amp;gt;Style.Separator&amp;lt;/translate&amp;gt;&quot; Command=&quot;StyleApply&quot; Parameter=&quot;Separator&quot;/&gt;_x000d_&lt;/Item&gt;_x000d_&lt;Item Type=&quot;SubMenu&quot; IDName=&quot;TopicStyles&quot;&gt;_x000d_&lt;Item Type=&quot;Button&quot; IDName=&quot;Topic075&quot; Icon=&quot;3546&quot; Label=&quot;&amp;lt;translate&amp;gt;Style.Topic075&amp;lt;/translate&amp;gt;&quot; Command=&quot;StyleApply&quot; Parameter=&quot;Topic075&quot;/&gt;_x000d_&lt;Item Type=&quot;Button&quot; IDName=&quot;Topic300&quot; Icon=&quot;3546&quot; Label=&quot;&amp;lt;translate&amp;gt;Style.Topic300&amp;lt;/translate&amp;gt;&quot; Command=&quot;StyleApply&quot; Parameter=&quot;Topic300&quot;/&gt;_x000d_&lt;Item Type=&quot;Button&quot; IDName=&quot;Topic600&quot; Icon=&quot;3546&quot; Label=&quot;&amp;lt;translate&amp;gt;Style.Topic600&amp;lt;/translate&amp;gt;&quot; Command=&quot;StyleApply&quot; Parameter=&quot;Topic600&quot;/&gt;_x000d_&lt;Item Type=&quot;Button&quot; IDName=&quot;Topic900&quot; Icon=&quot;3546&quot; Label=&quot;&amp;lt;translate&amp;gt;Style.Topic900&amp;lt;/translate&amp;gt;&quot; Command=&quot;StyleApply&quot; Parameter=&quot;Topic900&quot;/&gt;_x000d_&lt;Item Type=&quot;Separator&quot;/&gt;_x000d_&lt;Item Type=&quot;Button&quot; IDName=&quot;Topic075Line&quot; Icon=&quot;3546&quot; Label=&quot;&amp;lt;translate&amp;gt;Style.Topic075Line&amp;lt;/translate&amp;gt;&quot; Command=&quot;StyleApply&quot; Parameter=&quot;Topic075Line&quot;/&gt;_x000d_&lt;Item Type=&quot;Button&quot; IDName=&quot;Topic300Line&quot; Icon=&quot;3546&quot; Label=&quot;&amp;lt;translate&amp;gt;Style.Topic300Line&amp;lt;/translate&amp;gt;&quot; Command=&quot;StyleApply&quot; Parameter=&quot;Topic300Line&quot;/&gt;_x000d_&lt;Item Type=&quot;Button&quot; IDName=&quot;Topic600Line&quot; Icon=&quot;3546&quot; Label=&quot;&amp;lt;translate&amp;gt;Style.Topic600Line&amp;lt;/translate&amp;gt;&quot; Command=&quot;StyleApply&quot; Parameter=&quot;Topic600Line&quot;/&gt;_x000d_&lt;Item Type=&quot;Button&quot; IDName=&quot;Topic900Line&quot; Icon=&quot;3546&quot; Label=&quot;&amp;lt;translate&amp;gt;Style.Topic900Line&amp;lt;/translate&amp;gt;&quot; Command=&quot;StyleApply&quot; Parameter=&quot;Topic900Line&quot;/&gt;_x000d_&lt;/Item&gt;_x000d_&lt;Item Type=&quot;SubMenu&quot; IDName=&quot;ListStyles&quot;&gt;_x000d_&lt;Item Type=&quot;Button&quot; IDName=&quot;ListWithSymbols&quot; Icon=&quot;3546&quot; Label=&quot;&amp;lt;translate&amp;gt;Style.ListWithSymbols&amp;lt;/translate&amp;gt;&quot; Command=&quot;StyleApply&quot; Parameter=&quot;ListWithSymbols&quot;/&gt;_x000d_&lt;Item Type=&quot;Button&quot; IDName=&quot;ListWithLetters&quot; Icon=&quot;3546&quot; Label=&quot;&amp;lt;translate&amp;gt;Style.ListWithLetters&amp;lt;/translate&amp;gt;&quot; Command=&quot;StyleApply&quot; Parameter=&quot;ListWithLetters&quot;/&gt;_x000d_&lt;Item Type=&quot;Button&quot; IDName=&quot;ListWithNumbers&quot; Icon=&quot;3546&quot; Label=&quot;&amp;lt;translate&amp;gt;Style.ListWithNumbers&amp;lt;/translate&amp;gt;&quot; Command=&quot;StyleApply&quot; Parameter=&quot;ListWithNumbers&quot;/&gt;_x000d_&lt;Item Type=&quot;Button&quot; IDName=&quot;ListWithCheckBoxes&quot; Icon=&quot;3546&quot; Label=&quot;&amp;lt;translate&amp;gt;Style.ListWithCheckBoxes&amp;lt;/translate&amp;gt;&quot; Command=&quot;StyleApply&quot; Parameter=&quot;ListWithCheckBoxes&quot;/&gt;_x000d_&lt;/Item&gt;_x000d_&lt;/MenusDef&gt;"/>
    <w:docVar w:name="OawOMS" w:val="&lt;OawOMS&gt;&lt;send profileUID=&quot;2003010711200895123470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1210395821292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/OawOMS&gt;_x000d_"/>
    <w:docVar w:name="oawPaperSize" w:val="7"/>
    <w:docVar w:name="OawPrint.2003010711185094343750537" w:val="&lt;source&gt;&lt;documentProperty UID=&quot;&quot;&gt;&lt;Fields List=&quot;&quot;/&gt;&lt;OawPicture name=&quot;Organisation.LogoColor&quot; field=&quot;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.2006120711380151760646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.3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.4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erTray.2003010711185094343750537" w:val="document.firstpage:=2003061718080779000241;document.otherpages:=2003061718080779000241;"/>
    <w:docVar w:name="OawPrinterTray.2006120711380151760646" w:val="document.firstpage:=2003061718080779000241;document.otherpages:=2003061718080779000241;"/>
    <w:docVar w:name="OawPrinterTray.3" w:val="document.firstpage:=2003061718080779000241;document.otherpages:=2003061718080779000241;"/>
    <w:docVar w:name="OawPrinterTray.4" w:val="document.firstpage:=2003061718080779000241;document.otherpages:=2003061718080779000241;"/>
    <w:docVar w:name="OawPrintRestore.2003010711185094343750537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Restore.2006120711380151760646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Restore.3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Restore.4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ojectID" w:val="riehench"/>
    <w:docVar w:name="OawRecipients" w:val="&lt;Recipients&gt;&lt;Recipient&gt;&lt;UID&gt;2014021318050122947758&lt;/UID&gt;&lt;IDName&gt;Empfänger&lt;/IDName&gt;&lt;RecipientActive&gt;-1&lt;/RecipientActive&gt;&lt;RecipientIcon&gt;Contact&lt;/RecipientIcon&gt;&lt;MappingTableLabel&gt;&lt;/MappingTableLabel&gt;&lt;MappingTableActive&gt;-1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Anrede&lt;/Introduction&gt;&lt;Closing&gt;Grussformel&lt;/Closing&gt;&lt;FormattedFullAddress&gt;&lt;/FormattedFullAddress&gt;&lt;CompleteAddressImported&gt;&lt;/CompleteAddressImported&gt;&lt;/Recipient&gt;&lt;/Recipients&gt;_x000d_"/>
    <w:docVar w:name="OawSave.2004062216425255253277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ave.2006120514401556040061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ave.2006121210441235887611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aveRestore.2004062216425255253277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aveRestore.2006120514401556040061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aveRestore.2006121210441235887611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290390304928" w:val="&lt;empty/&gt;"/>
    <w:docVar w:name="OawSelectedSource.2004112217333376588294" w:val="0"/>
    <w:docVar w:name="OawSelectedSource.2006040509495284662868" w:val="&lt;empty/&gt;"/>
    <w:docVar w:name="OawSend.2003010711200895123470110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end.2006120514175878093883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end.2006121210395821292110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endRestore.2003010711200895123470110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endRestore.2006120514175878093883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endRestore.2006121210395821292110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TemplateProperties" w:val="password:=&lt;Semicolon/&gt;MnO`rrvnqc.=;jumpToFirstField:=1;dotReverenceRemove:=1;resizeA4Letter:=0;unpdateDocPropsOnNewOnly:=0;showAllNoteItems:=0;CharCodeChecked:=;CharCodeUnchecked:=;WizardSteps:=1|2;DocumentTitle:=Brief Schulen;DisplayName:=Brief Schulen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514034574120309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Subject&quot; Label=&quot;&amp;lt;translate&amp;gt;SmartContent.Subject&amp;lt;/translate&amp;gt;&quot; Style=&quot;Subject&quot;/&gt;_x000d_&lt;Bookmark Name=&quot;Text&quot; Label=&quot;&amp;lt;translate&amp;gt;SmartContent.Text&amp;lt;/translate&amp;gt;&quot;/&gt;_x000d_&lt;Bookmark Name=&quot;Enclosures&quot; Label=&quot;&amp;lt;translate&amp;gt;SmartContent.Enclosures&amp;lt;/translate&amp;gt;&quot; Style=&quot;Enclosures First Line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Enclosures&quot; Label=&quot;&amp;lt;translate&amp;gt;SmartTemplate.Enclosures&amp;lt;/translate&amp;gt;&quot; Style=&quot;Enclosures First Line&quot;/&gt;_x000d_&lt;/TemplPropsStm&gt;"/>
    <w:docVar w:name="OawVersionPicture.2013040314112495862014" w:val="colorschule.2100.2970.emf;2013.06.18-14:54:40"/>
    <w:docVar w:name="OawVersionPicture.2013040314124011928498" w:val="colorschule2.2100.2970.emf;2013.06.27-10:19:41"/>
    <w:docVar w:name="OawVersionPictureInline.2013040314112495862014" w:val="colorschule.2100.2970.emf;2013.06.18-14:54:40"/>
    <w:docVar w:name="OawVersionPictureInline.2013040314124011928498" w:val="colorschule2.2100.2970.emf;2013.06.27-10:19:41"/>
  </w:docVars>
  <w:rsids>
    <w:rsidRoot w:val="006B1F52"/>
    <w:rsid w:val="0000568C"/>
    <w:rsid w:val="000130C2"/>
    <w:rsid w:val="0002276D"/>
    <w:rsid w:val="000251EF"/>
    <w:rsid w:val="000260A8"/>
    <w:rsid w:val="000321D6"/>
    <w:rsid w:val="00040931"/>
    <w:rsid w:val="00040FD6"/>
    <w:rsid w:val="00044878"/>
    <w:rsid w:val="000455AE"/>
    <w:rsid w:val="0005055C"/>
    <w:rsid w:val="00055FA5"/>
    <w:rsid w:val="000576DA"/>
    <w:rsid w:val="00061DD0"/>
    <w:rsid w:val="00062C3F"/>
    <w:rsid w:val="000665BD"/>
    <w:rsid w:val="000741FB"/>
    <w:rsid w:val="00075297"/>
    <w:rsid w:val="00077BE0"/>
    <w:rsid w:val="00084855"/>
    <w:rsid w:val="0008488F"/>
    <w:rsid w:val="000856D1"/>
    <w:rsid w:val="00093D9A"/>
    <w:rsid w:val="00096769"/>
    <w:rsid w:val="000A576D"/>
    <w:rsid w:val="000A67FE"/>
    <w:rsid w:val="000A7BE1"/>
    <w:rsid w:val="000B141A"/>
    <w:rsid w:val="000B3B9B"/>
    <w:rsid w:val="000B7AE5"/>
    <w:rsid w:val="000C221E"/>
    <w:rsid w:val="000C3B6F"/>
    <w:rsid w:val="000E0401"/>
    <w:rsid w:val="000E1674"/>
    <w:rsid w:val="000F260D"/>
    <w:rsid w:val="000F4AB7"/>
    <w:rsid w:val="000F79CA"/>
    <w:rsid w:val="00100419"/>
    <w:rsid w:val="0010363F"/>
    <w:rsid w:val="00105406"/>
    <w:rsid w:val="001068D2"/>
    <w:rsid w:val="00112531"/>
    <w:rsid w:val="0011312B"/>
    <w:rsid w:val="00120770"/>
    <w:rsid w:val="00121FC4"/>
    <w:rsid w:val="001230BC"/>
    <w:rsid w:val="00123780"/>
    <w:rsid w:val="0012509F"/>
    <w:rsid w:val="00125793"/>
    <w:rsid w:val="00126897"/>
    <w:rsid w:val="001316DE"/>
    <w:rsid w:val="00132959"/>
    <w:rsid w:val="001349C9"/>
    <w:rsid w:val="00134D5C"/>
    <w:rsid w:val="00135CA8"/>
    <w:rsid w:val="00137978"/>
    <w:rsid w:val="001401D2"/>
    <w:rsid w:val="00143B05"/>
    <w:rsid w:val="00144E5A"/>
    <w:rsid w:val="001543B5"/>
    <w:rsid w:val="00157D8C"/>
    <w:rsid w:val="00164E5C"/>
    <w:rsid w:val="001660C3"/>
    <w:rsid w:val="00173527"/>
    <w:rsid w:val="00175502"/>
    <w:rsid w:val="0018542C"/>
    <w:rsid w:val="00186D97"/>
    <w:rsid w:val="00197BD0"/>
    <w:rsid w:val="001A0D83"/>
    <w:rsid w:val="001A42F1"/>
    <w:rsid w:val="001B5A00"/>
    <w:rsid w:val="001B634C"/>
    <w:rsid w:val="001B6E7D"/>
    <w:rsid w:val="001D1284"/>
    <w:rsid w:val="001D152A"/>
    <w:rsid w:val="001D6E17"/>
    <w:rsid w:val="001E2690"/>
    <w:rsid w:val="001E566E"/>
    <w:rsid w:val="001F2714"/>
    <w:rsid w:val="001F5040"/>
    <w:rsid w:val="00206A9A"/>
    <w:rsid w:val="0021117D"/>
    <w:rsid w:val="00212CF4"/>
    <w:rsid w:val="00215CF8"/>
    <w:rsid w:val="00215F14"/>
    <w:rsid w:val="00217C72"/>
    <w:rsid w:val="002242E5"/>
    <w:rsid w:val="0022436B"/>
    <w:rsid w:val="00226D71"/>
    <w:rsid w:val="002315B5"/>
    <w:rsid w:val="00243EEF"/>
    <w:rsid w:val="00253748"/>
    <w:rsid w:val="00253845"/>
    <w:rsid w:val="00254F5D"/>
    <w:rsid w:val="002571B1"/>
    <w:rsid w:val="002577F6"/>
    <w:rsid w:val="002626BA"/>
    <w:rsid w:val="0026328F"/>
    <w:rsid w:val="002645DC"/>
    <w:rsid w:val="00271915"/>
    <w:rsid w:val="00275409"/>
    <w:rsid w:val="00276705"/>
    <w:rsid w:val="00281744"/>
    <w:rsid w:val="00285A3F"/>
    <w:rsid w:val="0029026E"/>
    <w:rsid w:val="00296F7F"/>
    <w:rsid w:val="00297552"/>
    <w:rsid w:val="002A53C0"/>
    <w:rsid w:val="002A688E"/>
    <w:rsid w:val="002A6A1C"/>
    <w:rsid w:val="002A72A3"/>
    <w:rsid w:val="002B3964"/>
    <w:rsid w:val="002B7C4D"/>
    <w:rsid w:val="002C02C3"/>
    <w:rsid w:val="002D2FB3"/>
    <w:rsid w:val="002D414C"/>
    <w:rsid w:val="002D6FA8"/>
    <w:rsid w:val="002D7B8D"/>
    <w:rsid w:val="002E0B33"/>
    <w:rsid w:val="002E3404"/>
    <w:rsid w:val="002F09B0"/>
    <w:rsid w:val="002F09C0"/>
    <w:rsid w:val="00300BD2"/>
    <w:rsid w:val="00300F21"/>
    <w:rsid w:val="003026C4"/>
    <w:rsid w:val="003060EE"/>
    <w:rsid w:val="00315936"/>
    <w:rsid w:val="003173FC"/>
    <w:rsid w:val="00317BAF"/>
    <w:rsid w:val="00317D94"/>
    <w:rsid w:val="00322D36"/>
    <w:rsid w:val="00324E25"/>
    <w:rsid w:val="003308BF"/>
    <w:rsid w:val="0033586A"/>
    <w:rsid w:val="00335B07"/>
    <w:rsid w:val="00345EF6"/>
    <w:rsid w:val="00346AC7"/>
    <w:rsid w:val="003479A8"/>
    <w:rsid w:val="00353334"/>
    <w:rsid w:val="00357B7E"/>
    <w:rsid w:val="003625CC"/>
    <w:rsid w:val="003650D0"/>
    <w:rsid w:val="003709F4"/>
    <w:rsid w:val="00375738"/>
    <w:rsid w:val="00377E41"/>
    <w:rsid w:val="00384BFB"/>
    <w:rsid w:val="0038694A"/>
    <w:rsid w:val="00396159"/>
    <w:rsid w:val="00396226"/>
    <w:rsid w:val="003A293A"/>
    <w:rsid w:val="003A415D"/>
    <w:rsid w:val="003A5552"/>
    <w:rsid w:val="003A5C7A"/>
    <w:rsid w:val="003A624D"/>
    <w:rsid w:val="003A6281"/>
    <w:rsid w:val="003B5739"/>
    <w:rsid w:val="003C78D4"/>
    <w:rsid w:val="003D30CC"/>
    <w:rsid w:val="003D53ED"/>
    <w:rsid w:val="003E46AD"/>
    <w:rsid w:val="003E70BB"/>
    <w:rsid w:val="003F1827"/>
    <w:rsid w:val="003F3CD2"/>
    <w:rsid w:val="00403E00"/>
    <w:rsid w:val="004046F0"/>
    <w:rsid w:val="00405E61"/>
    <w:rsid w:val="004070E0"/>
    <w:rsid w:val="0041272B"/>
    <w:rsid w:val="004140F0"/>
    <w:rsid w:val="00415B78"/>
    <w:rsid w:val="004173AA"/>
    <w:rsid w:val="004179A3"/>
    <w:rsid w:val="00417C57"/>
    <w:rsid w:val="00422101"/>
    <w:rsid w:val="00426C35"/>
    <w:rsid w:val="00434598"/>
    <w:rsid w:val="0043661F"/>
    <w:rsid w:val="004370E3"/>
    <w:rsid w:val="0044413B"/>
    <w:rsid w:val="004451D2"/>
    <w:rsid w:val="004472F7"/>
    <w:rsid w:val="00452E01"/>
    <w:rsid w:val="00456165"/>
    <w:rsid w:val="00463498"/>
    <w:rsid w:val="00467057"/>
    <w:rsid w:val="00473E79"/>
    <w:rsid w:val="00480C76"/>
    <w:rsid w:val="00485BEE"/>
    <w:rsid w:val="00486D68"/>
    <w:rsid w:val="00487E28"/>
    <w:rsid w:val="004913B4"/>
    <w:rsid w:val="00493944"/>
    <w:rsid w:val="00494AD2"/>
    <w:rsid w:val="00494B9D"/>
    <w:rsid w:val="00494C83"/>
    <w:rsid w:val="00496494"/>
    <w:rsid w:val="0049739C"/>
    <w:rsid w:val="004A6F67"/>
    <w:rsid w:val="004B1E6D"/>
    <w:rsid w:val="004C47DD"/>
    <w:rsid w:val="004E1981"/>
    <w:rsid w:val="004F1CA2"/>
    <w:rsid w:val="004F4C96"/>
    <w:rsid w:val="00507FF2"/>
    <w:rsid w:val="00510ABC"/>
    <w:rsid w:val="005111E5"/>
    <w:rsid w:val="005146F5"/>
    <w:rsid w:val="00521789"/>
    <w:rsid w:val="00524861"/>
    <w:rsid w:val="0053318C"/>
    <w:rsid w:val="00534CD8"/>
    <w:rsid w:val="005417BC"/>
    <w:rsid w:val="00542538"/>
    <w:rsid w:val="00545AC9"/>
    <w:rsid w:val="005472C3"/>
    <w:rsid w:val="00547918"/>
    <w:rsid w:val="0055005A"/>
    <w:rsid w:val="00550F8A"/>
    <w:rsid w:val="00557113"/>
    <w:rsid w:val="00561F71"/>
    <w:rsid w:val="00583049"/>
    <w:rsid w:val="0059711C"/>
    <w:rsid w:val="005A2BB9"/>
    <w:rsid w:val="005A68DE"/>
    <w:rsid w:val="005B0ADF"/>
    <w:rsid w:val="005B0C46"/>
    <w:rsid w:val="005C1B96"/>
    <w:rsid w:val="005C5BB5"/>
    <w:rsid w:val="005D2FDD"/>
    <w:rsid w:val="005D680C"/>
    <w:rsid w:val="005D6B8A"/>
    <w:rsid w:val="005E110D"/>
    <w:rsid w:val="005E32A2"/>
    <w:rsid w:val="005E7427"/>
    <w:rsid w:val="005E7E3B"/>
    <w:rsid w:val="005F06E9"/>
    <w:rsid w:val="005F160B"/>
    <w:rsid w:val="005F2FBF"/>
    <w:rsid w:val="005F4A8D"/>
    <w:rsid w:val="0060397A"/>
    <w:rsid w:val="006074B0"/>
    <w:rsid w:val="00607715"/>
    <w:rsid w:val="006110D6"/>
    <w:rsid w:val="00611910"/>
    <w:rsid w:val="00611B72"/>
    <w:rsid w:val="00621704"/>
    <w:rsid w:val="00630CD1"/>
    <w:rsid w:val="0063352C"/>
    <w:rsid w:val="0063406B"/>
    <w:rsid w:val="00634C2C"/>
    <w:rsid w:val="006443AF"/>
    <w:rsid w:val="006450EA"/>
    <w:rsid w:val="00665FFA"/>
    <w:rsid w:val="00673A30"/>
    <w:rsid w:val="00681715"/>
    <w:rsid w:val="00696EFA"/>
    <w:rsid w:val="006A27FE"/>
    <w:rsid w:val="006A3A51"/>
    <w:rsid w:val="006A5EF5"/>
    <w:rsid w:val="006A763E"/>
    <w:rsid w:val="006B131C"/>
    <w:rsid w:val="006B1740"/>
    <w:rsid w:val="006B1F52"/>
    <w:rsid w:val="006C1AAB"/>
    <w:rsid w:val="006C70A8"/>
    <w:rsid w:val="006D4B92"/>
    <w:rsid w:val="006D5E1E"/>
    <w:rsid w:val="006E0600"/>
    <w:rsid w:val="006E2AE9"/>
    <w:rsid w:val="006E4FCE"/>
    <w:rsid w:val="006F4A2A"/>
    <w:rsid w:val="006F6AA9"/>
    <w:rsid w:val="00701C34"/>
    <w:rsid w:val="007028E1"/>
    <w:rsid w:val="00706FA1"/>
    <w:rsid w:val="00724B56"/>
    <w:rsid w:val="007253A7"/>
    <w:rsid w:val="00730FCB"/>
    <w:rsid w:val="00733207"/>
    <w:rsid w:val="007342B7"/>
    <w:rsid w:val="00744A2C"/>
    <w:rsid w:val="00752288"/>
    <w:rsid w:val="00755353"/>
    <w:rsid w:val="00756F0C"/>
    <w:rsid w:val="00765656"/>
    <w:rsid w:val="00766895"/>
    <w:rsid w:val="007726D2"/>
    <w:rsid w:val="007740C9"/>
    <w:rsid w:val="007759B2"/>
    <w:rsid w:val="00776C5A"/>
    <w:rsid w:val="007837B0"/>
    <w:rsid w:val="007C2325"/>
    <w:rsid w:val="007C4472"/>
    <w:rsid w:val="007D2FA5"/>
    <w:rsid w:val="007E0390"/>
    <w:rsid w:val="008048F3"/>
    <w:rsid w:val="0080789D"/>
    <w:rsid w:val="00811E9C"/>
    <w:rsid w:val="00820F4E"/>
    <w:rsid w:val="00821557"/>
    <w:rsid w:val="00822507"/>
    <w:rsid w:val="0083679A"/>
    <w:rsid w:val="008445DD"/>
    <w:rsid w:val="008461B4"/>
    <w:rsid w:val="00846501"/>
    <w:rsid w:val="00847BDD"/>
    <w:rsid w:val="0085142C"/>
    <w:rsid w:val="0085463D"/>
    <w:rsid w:val="00855E40"/>
    <w:rsid w:val="00863A54"/>
    <w:rsid w:val="008648C0"/>
    <w:rsid w:val="00871091"/>
    <w:rsid w:val="00877C54"/>
    <w:rsid w:val="008847D5"/>
    <w:rsid w:val="00884CAE"/>
    <w:rsid w:val="00891DEF"/>
    <w:rsid w:val="008A21F8"/>
    <w:rsid w:val="008B0C14"/>
    <w:rsid w:val="008B1627"/>
    <w:rsid w:val="008B3BCF"/>
    <w:rsid w:val="008C7768"/>
    <w:rsid w:val="008D0610"/>
    <w:rsid w:val="008D145B"/>
    <w:rsid w:val="008E1004"/>
    <w:rsid w:val="008E656C"/>
    <w:rsid w:val="008F4285"/>
    <w:rsid w:val="00904BDD"/>
    <w:rsid w:val="00905189"/>
    <w:rsid w:val="009055C3"/>
    <w:rsid w:val="00910F79"/>
    <w:rsid w:val="009156ED"/>
    <w:rsid w:val="009209C1"/>
    <w:rsid w:val="00927108"/>
    <w:rsid w:val="00927DD5"/>
    <w:rsid w:val="00931153"/>
    <w:rsid w:val="00931F19"/>
    <w:rsid w:val="00947740"/>
    <w:rsid w:val="00950838"/>
    <w:rsid w:val="00953997"/>
    <w:rsid w:val="00954E0A"/>
    <w:rsid w:val="00955258"/>
    <w:rsid w:val="00955374"/>
    <w:rsid w:val="009579B6"/>
    <w:rsid w:val="00960DA2"/>
    <w:rsid w:val="009629AC"/>
    <w:rsid w:val="00962D5A"/>
    <w:rsid w:val="009664ED"/>
    <w:rsid w:val="00970AFF"/>
    <w:rsid w:val="00974BFA"/>
    <w:rsid w:val="00977208"/>
    <w:rsid w:val="00984C64"/>
    <w:rsid w:val="00995E20"/>
    <w:rsid w:val="009A64E3"/>
    <w:rsid w:val="009A6C7C"/>
    <w:rsid w:val="009B04BD"/>
    <w:rsid w:val="009B1BE2"/>
    <w:rsid w:val="009B2233"/>
    <w:rsid w:val="009B5FC7"/>
    <w:rsid w:val="009C2AD7"/>
    <w:rsid w:val="009C79F9"/>
    <w:rsid w:val="009D1384"/>
    <w:rsid w:val="009D16A5"/>
    <w:rsid w:val="009D1756"/>
    <w:rsid w:val="009D48A4"/>
    <w:rsid w:val="009D4D47"/>
    <w:rsid w:val="009D6F79"/>
    <w:rsid w:val="009E0E4C"/>
    <w:rsid w:val="009E1B47"/>
    <w:rsid w:val="009E1F0C"/>
    <w:rsid w:val="009E359C"/>
    <w:rsid w:val="00A00DBA"/>
    <w:rsid w:val="00A02515"/>
    <w:rsid w:val="00A04A13"/>
    <w:rsid w:val="00A0533E"/>
    <w:rsid w:val="00A064BF"/>
    <w:rsid w:val="00A1063B"/>
    <w:rsid w:val="00A10BCA"/>
    <w:rsid w:val="00A113C7"/>
    <w:rsid w:val="00A11A7D"/>
    <w:rsid w:val="00A13C58"/>
    <w:rsid w:val="00A167DA"/>
    <w:rsid w:val="00A216F8"/>
    <w:rsid w:val="00A24BC9"/>
    <w:rsid w:val="00A2521E"/>
    <w:rsid w:val="00A27C3A"/>
    <w:rsid w:val="00A35510"/>
    <w:rsid w:val="00A50234"/>
    <w:rsid w:val="00A50BD8"/>
    <w:rsid w:val="00A519E3"/>
    <w:rsid w:val="00A57932"/>
    <w:rsid w:val="00A63CAA"/>
    <w:rsid w:val="00A64E71"/>
    <w:rsid w:val="00A65C71"/>
    <w:rsid w:val="00A81C58"/>
    <w:rsid w:val="00AA3DD9"/>
    <w:rsid w:val="00AB2954"/>
    <w:rsid w:val="00AC44A4"/>
    <w:rsid w:val="00AD1B5F"/>
    <w:rsid w:val="00AD2236"/>
    <w:rsid w:val="00AD50A3"/>
    <w:rsid w:val="00AD5230"/>
    <w:rsid w:val="00AE051B"/>
    <w:rsid w:val="00AE1B37"/>
    <w:rsid w:val="00AE4FF2"/>
    <w:rsid w:val="00AE69BC"/>
    <w:rsid w:val="00AE6C6B"/>
    <w:rsid w:val="00AF0F4D"/>
    <w:rsid w:val="00AF486A"/>
    <w:rsid w:val="00AF6FA2"/>
    <w:rsid w:val="00AF75CA"/>
    <w:rsid w:val="00B0709A"/>
    <w:rsid w:val="00B13C1A"/>
    <w:rsid w:val="00B15BD8"/>
    <w:rsid w:val="00B276DD"/>
    <w:rsid w:val="00B30F58"/>
    <w:rsid w:val="00B343F1"/>
    <w:rsid w:val="00B34F64"/>
    <w:rsid w:val="00B37453"/>
    <w:rsid w:val="00B37F8E"/>
    <w:rsid w:val="00B40F06"/>
    <w:rsid w:val="00B5459E"/>
    <w:rsid w:val="00B61C29"/>
    <w:rsid w:val="00B70D9B"/>
    <w:rsid w:val="00B735CF"/>
    <w:rsid w:val="00B7759C"/>
    <w:rsid w:val="00B82901"/>
    <w:rsid w:val="00B863D7"/>
    <w:rsid w:val="00B954A1"/>
    <w:rsid w:val="00BA4245"/>
    <w:rsid w:val="00BA7D0F"/>
    <w:rsid w:val="00BB50FB"/>
    <w:rsid w:val="00BB7D04"/>
    <w:rsid w:val="00BC0646"/>
    <w:rsid w:val="00BC5A04"/>
    <w:rsid w:val="00BD3162"/>
    <w:rsid w:val="00BD52BD"/>
    <w:rsid w:val="00BD5515"/>
    <w:rsid w:val="00BD6C99"/>
    <w:rsid w:val="00BE12FE"/>
    <w:rsid w:val="00BE2A80"/>
    <w:rsid w:val="00BF0E1F"/>
    <w:rsid w:val="00BF3AC7"/>
    <w:rsid w:val="00C1235B"/>
    <w:rsid w:val="00C12911"/>
    <w:rsid w:val="00C12A15"/>
    <w:rsid w:val="00C168C1"/>
    <w:rsid w:val="00C201D7"/>
    <w:rsid w:val="00C23E5C"/>
    <w:rsid w:val="00C23F89"/>
    <w:rsid w:val="00C24823"/>
    <w:rsid w:val="00C266E0"/>
    <w:rsid w:val="00C35AF9"/>
    <w:rsid w:val="00C40B7D"/>
    <w:rsid w:val="00C4199E"/>
    <w:rsid w:val="00C66B54"/>
    <w:rsid w:val="00C70241"/>
    <w:rsid w:val="00C71611"/>
    <w:rsid w:val="00C73F78"/>
    <w:rsid w:val="00C76F58"/>
    <w:rsid w:val="00C770BF"/>
    <w:rsid w:val="00C776FB"/>
    <w:rsid w:val="00C8460E"/>
    <w:rsid w:val="00C90071"/>
    <w:rsid w:val="00C92DAE"/>
    <w:rsid w:val="00CA17CA"/>
    <w:rsid w:val="00CA4564"/>
    <w:rsid w:val="00CB30D5"/>
    <w:rsid w:val="00CC447D"/>
    <w:rsid w:val="00CC6072"/>
    <w:rsid w:val="00CD5851"/>
    <w:rsid w:val="00CD6EAE"/>
    <w:rsid w:val="00CE3D31"/>
    <w:rsid w:val="00CE6F5A"/>
    <w:rsid w:val="00CF5D6C"/>
    <w:rsid w:val="00CF67E1"/>
    <w:rsid w:val="00CF6820"/>
    <w:rsid w:val="00D02DCF"/>
    <w:rsid w:val="00D0454B"/>
    <w:rsid w:val="00D04C2F"/>
    <w:rsid w:val="00D13EA0"/>
    <w:rsid w:val="00D1568B"/>
    <w:rsid w:val="00D20B63"/>
    <w:rsid w:val="00D23F63"/>
    <w:rsid w:val="00D3043F"/>
    <w:rsid w:val="00D31DAF"/>
    <w:rsid w:val="00D3206B"/>
    <w:rsid w:val="00D3511F"/>
    <w:rsid w:val="00D40F74"/>
    <w:rsid w:val="00D53A09"/>
    <w:rsid w:val="00D550B3"/>
    <w:rsid w:val="00D55D19"/>
    <w:rsid w:val="00D56E17"/>
    <w:rsid w:val="00D6354A"/>
    <w:rsid w:val="00D66EDC"/>
    <w:rsid w:val="00D73810"/>
    <w:rsid w:val="00D76D3B"/>
    <w:rsid w:val="00D76F9F"/>
    <w:rsid w:val="00D92796"/>
    <w:rsid w:val="00D94953"/>
    <w:rsid w:val="00D97700"/>
    <w:rsid w:val="00DA15EA"/>
    <w:rsid w:val="00DA2D4D"/>
    <w:rsid w:val="00DA39C1"/>
    <w:rsid w:val="00DA60EA"/>
    <w:rsid w:val="00DC02DD"/>
    <w:rsid w:val="00DC2275"/>
    <w:rsid w:val="00DC580F"/>
    <w:rsid w:val="00DC5FBC"/>
    <w:rsid w:val="00DE123E"/>
    <w:rsid w:val="00DE1D4B"/>
    <w:rsid w:val="00DE409C"/>
    <w:rsid w:val="00DF02B7"/>
    <w:rsid w:val="00DF162D"/>
    <w:rsid w:val="00DF48A3"/>
    <w:rsid w:val="00DF5EDA"/>
    <w:rsid w:val="00DF7379"/>
    <w:rsid w:val="00E0021F"/>
    <w:rsid w:val="00E00A1D"/>
    <w:rsid w:val="00E03ABB"/>
    <w:rsid w:val="00E05CDE"/>
    <w:rsid w:val="00E10AAF"/>
    <w:rsid w:val="00E12E40"/>
    <w:rsid w:val="00E207E1"/>
    <w:rsid w:val="00E2364D"/>
    <w:rsid w:val="00E3620C"/>
    <w:rsid w:val="00E3780B"/>
    <w:rsid w:val="00E53FC9"/>
    <w:rsid w:val="00E57C9A"/>
    <w:rsid w:val="00E63A5A"/>
    <w:rsid w:val="00E662F7"/>
    <w:rsid w:val="00E66495"/>
    <w:rsid w:val="00E72216"/>
    <w:rsid w:val="00E72FBC"/>
    <w:rsid w:val="00E80496"/>
    <w:rsid w:val="00E81024"/>
    <w:rsid w:val="00E849AA"/>
    <w:rsid w:val="00E87EF1"/>
    <w:rsid w:val="00E9178F"/>
    <w:rsid w:val="00E9304D"/>
    <w:rsid w:val="00E968D3"/>
    <w:rsid w:val="00E97B71"/>
    <w:rsid w:val="00EA0791"/>
    <w:rsid w:val="00EA1BE3"/>
    <w:rsid w:val="00EA66F1"/>
    <w:rsid w:val="00EB1826"/>
    <w:rsid w:val="00EB1D2A"/>
    <w:rsid w:val="00EB3F88"/>
    <w:rsid w:val="00EB7AC1"/>
    <w:rsid w:val="00EB7B09"/>
    <w:rsid w:val="00EC48D3"/>
    <w:rsid w:val="00ED39DE"/>
    <w:rsid w:val="00ED39FC"/>
    <w:rsid w:val="00ED3B44"/>
    <w:rsid w:val="00EE3CA4"/>
    <w:rsid w:val="00EE5D25"/>
    <w:rsid w:val="00EE5E4A"/>
    <w:rsid w:val="00EE703E"/>
    <w:rsid w:val="00EF10FE"/>
    <w:rsid w:val="00EF201E"/>
    <w:rsid w:val="00EF6015"/>
    <w:rsid w:val="00F014D9"/>
    <w:rsid w:val="00F05D81"/>
    <w:rsid w:val="00F064FD"/>
    <w:rsid w:val="00F06F0B"/>
    <w:rsid w:val="00F07AA5"/>
    <w:rsid w:val="00F10B6B"/>
    <w:rsid w:val="00F126AD"/>
    <w:rsid w:val="00F13338"/>
    <w:rsid w:val="00F13642"/>
    <w:rsid w:val="00F3014C"/>
    <w:rsid w:val="00F31082"/>
    <w:rsid w:val="00F32D9E"/>
    <w:rsid w:val="00F33E62"/>
    <w:rsid w:val="00F365EF"/>
    <w:rsid w:val="00F36C63"/>
    <w:rsid w:val="00F51D27"/>
    <w:rsid w:val="00F62297"/>
    <w:rsid w:val="00F67960"/>
    <w:rsid w:val="00F67FD4"/>
    <w:rsid w:val="00F71121"/>
    <w:rsid w:val="00F73C19"/>
    <w:rsid w:val="00F870CB"/>
    <w:rsid w:val="00F97BE1"/>
    <w:rsid w:val="00FA2990"/>
    <w:rsid w:val="00FB1B47"/>
    <w:rsid w:val="00FE3A74"/>
    <w:rsid w:val="00FE3E7E"/>
    <w:rsid w:val="00FE4B07"/>
    <w:rsid w:val="00FF1425"/>
    <w:rsid w:val="00FF2429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  <w14:docId w14:val="6D9DD557"/>
  <w15:docId w15:val="{4B3D9D88-6DB5-4A0D-BFC4-43CB2DBB4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B1F52"/>
    <w:rPr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11312B"/>
    <w:pPr>
      <w:keepNext/>
      <w:keepLines/>
      <w:numPr>
        <w:numId w:val="11"/>
      </w:numPr>
      <w:outlineLvl w:val="0"/>
    </w:pPr>
    <w:rPr>
      <w:rFonts w:cs="Arial"/>
      <w:b/>
      <w:bCs/>
      <w:snapToGrid w:val="0"/>
      <w:szCs w:val="32"/>
    </w:rPr>
  </w:style>
  <w:style w:type="paragraph" w:styleId="berschrift2">
    <w:name w:val="heading 2"/>
    <w:basedOn w:val="Standard"/>
    <w:next w:val="Standard"/>
    <w:qFormat/>
    <w:rsid w:val="0011312B"/>
    <w:pPr>
      <w:keepNext/>
      <w:keepLines/>
      <w:numPr>
        <w:ilvl w:val="1"/>
        <w:numId w:val="11"/>
      </w:numPr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11312B"/>
    <w:pPr>
      <w:keepNext/>
      <w:keepLines/>
      <w:numPr>
        <w:ilvl w:val="2"/>
        <w:numId w:val="11"/>
      </w:numPr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11312B"/>
    <w:pPr>
      <w:keepNext/>
      <w:keepLines/>
      <w:numPr>
        <w:ilvl w:val="3"/>
        <w:numId w:val="11"/>
      </w:numPr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11312B"/>
    <w:pPr>
      <w:keepNext/>
      <w:keepLines/>
      <w:numPr>
        <w:ilvl w:val="4"/>
        <w:numId w:val="11"/>
      </w:numPr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11312B"/>
    <w:pPr>
      <w:keepNext/>
      <w:keepLines/>
      <w:numPr>
        <w:ilvl w:val="5"/>
        <w:numId w:val="11"/>
      </w:numPr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11312B"/>
    <w:pPr>
      <w:keepNext/>
      <w:keepLines/>
      <w:numPr>
        <w:ilvl w:val="6"/>
        <w:numId w:val="11"/>
      </w:numPr>
      <w:outlineLvl w:val="6"/>
    </w:pPr>
    <w:rPr>
      <w:b/>
    </w:rPr>
  </w:style>
  <w:style w:type="paragraph" w:styleId="berschrift8">
    <w:name w:val="heading 8"/>
    <w:basedOn w:val="Standard"/>
    <w:next w:val="Standard"/>
    <w:qFormat/>
    <w:rsid w:val="0011312B"/>
    <w:pPr>
      <w:keepNext/>
      <w:keepLines/>
      <w:numPr>
        <w:ilvl w:val="7"/>
        <w:numId w:val="11"/>
      </w:numPr>
      <w:outlineLvl w:val="7"/>
    </w:pPr>
    <w:rPr>
      <w:b/>
      <w:iCs/>
    </w:rPr>
  </w:style>
  <w:style w:type="paragraph" w:styleId="berschrift9">
    <w:name w:val="heading 9"/>
    <w:basedOn w:val="Standard"/>
    <w:next w:val="Standard"/>
    <w:qFormat/>
    <w:rsid w:val="0011312B"/>
    <w:pPr>
      <w:keepNext/>
      <w:keepLines/>
      <w:numPr>
        <w:ilvl w:val="8"/>
        <w:numId w:val="11"/>
      </w:numPr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F79CA"/>
    <w:rPr>
      <w:rFonts w:ascii="Verdana" w:hAnsi="Verdana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rPr>
      <w:hidden/>
    </w:trPr>
  </w:style>
  <w:style w:type="paragraph" w:styleId="Kopfzeile">
    <w:name w:val="header"/>
    <w:basedOn w:val="Standard"/>
    <w:rsid w:val="009D48A4"/>
  </w:style>
  <w:style w:type="paragraph" w:styleId="Fuzeile">
    <w:name w:val="footer"/>
    <w:basedOn w:val="Standard"/>
    <w:rsid w:val="009D48A4"/>
    <w:rPr>
      <w:sz w:val="14"/>
    </w:rPr>
  </w:style>
  <w:style w:type="paragraph" w:styleId="Verzeichnis1">
    <w:name w:val="toc 1"/>
    <w:basedOn w:val="Standard"/>
    <w:next w:val="Standard"/>
    <w:autoRedefine/>
    <w:rsid w:val="00DE409C"/>
  </w:style>
  <w:style w:type="paragraph" w:styleId="Verzeichnis2">
    <w:name w:val="toc 2"/>
    <w:basedOn w:val="Standard"/>
    <w:next w:val="Standard"/>
    <w:autoRedefine/>
    <w:rsid w:val="005E7E3B"/>
  </w:style>
  <w:style w:type="paragraph" w:styleId="Verzeichnis3">
    <w:name w:val="toc 3"/>
    <w:basedOn w:val="Standard"/>
    <w:next w:val="Standard"/>
    <w:autoRedefine/>
    <w:rsid w:val="00DE409C"/>
  </w:style>
  <w:style w:type="character" w:styleId="Hyperlink">
    <w:name w:val="Hyperlink"/>
    <w:rsid w:val="00BA7D0F"/>
    <w:rPr>
      <w:dstrike w:val="0"/>
      <w:color w:val="auto"/>
      <w:u w:val="single"/>
      <w:vertAlign w:val="baseline"/>
    </w:rPr>
  </w:style>
  <w:style w:type="paragraph" w:styleId="Sprechblasentext">
    <w:name w:val="Balloon Text"/>
    <w:basedOn w:val="Standard"/>
    <w:rsid w:val="009D48A4"/>
    <w:pPr>
      <w:keepLines/>
    </w:pPr>
    <w:rPr>
      <w:rFonts w:cs="Tahoma"/>
      <w:sz w:val="14"/>
      <w:szCs w:val="16"/>
    </w:rPr>
  </w:style>
  <w:style w:type="paragraph" w:styleId="Beschriftung">
    <w:name w:val="caption"/>
    <w:basedOn w:val="Standard"/>
    <w:next w:val="Standard"/>
    <w:qFormat/>
    <w:rsid w:val="009D48A4"/>
    <w:pPr>
      <w:keepLines/>
    </w:pPr>
    <w:rPr>
      <w:b/>
      <w:bCs/>
      <w:sz w:val="14"/>
      <w:szCs w:val="20"/>
    </w:rPr>
  </w:style>
  <w:style w:type="character" w:styleId="Kommentarzeichen">
    <w:name w:val="annotation reference"/>
    <w:rsid w:val="009D48A4"/>
    <w:rPr>
      <w:sz w:val="14"/>
      <w:szCs w:val="16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rsid w:val="00DE409C"/>
    <w:rPr>
      <w:vertAlign w:val="superscript"/>
    </w:rPr>
  </w:style>
  <w:style w:type="paragraph" w:styleId="Endnotentext">
    <w:name w:val="endnote text"/>
    <w:basedOn w:val="Standard"/>
    <w:rsid w:val="009D48A4"/>
    <w:rPr>
      <w:sz w:val="14"/>
      <w:szCs w:val="20"/>
    </w:rPr>
  </w:style>
  <w:style w:type="character" w:styleId="Funotenzeichen">
    <w:name w:val="footnote reference"/>
    <w:rsid w:val="00DE409C"/>
    <w:rPr>
      <w:vertAlign w:val="superscript"/>
    </w:rPr>
  </w:style>
  <w:style w:type="paragraph" w:styleId="Funotentext">
    <w:name w:val="footnote text"/>
    <w:basedOn w:val="Standard"/>
    <w:rsid w:val="009D48A4"/>
    <w:rPr>
      <w:sz w:val="14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/>
    </w:rPr>
  </w:style>
  <w:style w:type="paragraph" w:styleId="Makrotext">
    <w:name w:val="macro"/>
    <w:rsid w:val="00C70241"/>
    <w:rPr>
      <w:rFonts w:ascii="Verdana" w:hAnsi="Verdana" w:cs="Courier New"/>
      <w:sz w:val="22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rsid w:val="00DE409C"/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/>
    </w:rPr>
  </w:style>
  <w:style w:type="paragraph" w:styleId="Verzeichnis4">
    <w:name w:val="toc 4"/>
    <w:basedOn w:val="Standard"/>
    <w:next w:val="Standard"/>
    <w:autoRedefine/>
    <w:rsid w:val="00DE409C"/>
  </w:style>
  <w:style w:type="paragraph" w:styleId="Verzeichnis5">
    <w:name w:val="toc 5"/>
    <w:basedOn w:val="Standard"/>
    <w:next w:val="Standard"/>
    <w:autoRedefine/>
    <w:rsid w:val="00DE409C"/>
  </w:style>
  <w:style w:type="paragraph" w:styleId="Verzeichnis6">
    <w:name w:val="toc 6"/>
    <w:basedOn w:val="Standard"/>
    <w:next w:val="Standard"/>
    <w:autoRedefine/>
    <w:rsid w:val="00DE409C"/>
  </w:style>
  <w:style w:type="paragraph" w:styleId="Verzeichnis7">
    <w:name w:val="toc 7"/>
    <w:basedOn w:val="Standard"/>
    <w:next w:val="Standard"/>
    <w:autoRedefine/>
    <w:rsid w:val="00DE409C"/>
  </w:style>
  <w:style w:type="paragraph" w:styleId="Verzeichnis8">
    <w:name w:val="toc 8"/>
    <w:basedOn w:val="Standard"/>
    <w:next w:val="Standard"/>
    <w:autoRedefine/>
    <w:rsid w:val="00DE409C"/>
  </w:style>
  <w:style w:type="paragraph" w:styleId="Verzeichnis9">
    <w:name w:val="toc 9"/>
    <w:basedOn w:val="Standard"/>
    <w:next w:val="Standard"/>
    <w:autoRedefine/>
    <w:rsid w:val="00DE409C"/>
  </w:style>
  <w:style w:type="paragraph" w:styleId="Titel">
    <w:name w:val="Title"/>
    <w:basedOn w:val="Standard"/>
    <w:next w:val="Standard"/>
    <w:qFormat/>
    <w:rsid w:val="005E7E3B"/>
    <w:pPr>
      <w:keepNext/>
      <w:keepLines/>
    </w:pPr>
    <w:rPr>
      <w:rFonts w:cs="Arial"/>
      <w:b/>
      <w:bCs/>
      <w:szCs w:val="32"/>
    </w:rPr>
  </w:style>
  <w:style w:type="paragraph" w:customStyle="1" w:styleId="Subject">
    <w:name w:val="Subject"/>
    <w:basedOn w:val="Standard"/>
    <w:rsid w:val="0063406B"/>
    <w:rPr>
      <w:b/>
    </w:rPr>
  </w:style>
  <w:style w:type="paragraph" w:styleId="Untertitel">
    <w:name w:val="Subtitle"/>
    <w:basedOn w:val="Standard"/>
    <w:next w:val="Standard"/>
    <w:qFormat/>
    <w:rsid w:val="00E00A1D"/>
    <w:pPr>
      <w:keepNext/>
      <w:keepLines/>
    </w:pPr>
    <w:rPr>
      <w:rFonts w:cs="Arial"/>
      <w:b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qFormat/>
    <w:rsid w:val="00F62297"/>
    <w:rPr>
      <w:rFonts w:ascii="Verdana" w:hAnsi="Verdana"/>
      <w:b/>
      <w:bCs/>
    </w:rPr>
  </w:style>
  <w:style w:type="character" w:customStyle="1" w:styleId="Description">
    <w:name w:val="Description"/>
    <w:rsid w:val="00665FFA"/>
    <w:rPr>
      <w:sz w:val="14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customStyle="1" w:styleId="Topic300">
    <w:name w:val="Topic300"/>
    <w:basedOn w:val="Standard"/>
    <w:rsid w:val="00100419"/>
    <w:pPr>
      <w:keepLines/>
      <w:ind w:left="1701" w:hanging="1701"/>
    </w:pPr>
  </w:style>
  <w:style w:type="paragraph" w:customStyle="1" w:styleId="Topic600">
    <w:name w:val="Topic600"/>
    <w:basedOn w:val="Standard"/>
    <w:rsid w:val="005E7E3B"/>
    <w:pPr>
      <w:keepLines/>
      <w:ind w:left="3402" w:hanging="3402"/>
    </w:pPr>
  </w:style>
  <w:style w:type="paragraph" w:customStyle="1" w:styleId="Topic900">
    <w:name w:val="Topic900"/>
    <w:basedOn w:val="Standard"/>
    <w:rsid w:val="005E7E3B"/>
    <w:pPr>
      <w:keepLines/>
      <w:ind w:left="5103" w:hanging="5103"/>
    </w:pPr>
  </w:style>
  <w:style w:type="paragraph" w:customStyle="1" w:styleId="Topic075">
    <w:name w:val="Topic075"/>
    <w:basedOn w:val="Standard"/>
    <w:rsid w:val="00467057"/>
    <w:pPr>
      <w:keepLines/>
      <w:ind w:left="425" w:hanging="425"/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qFormat/>
    <w:rsid w:val="009D48A4"/>
    <w:rPr>
      <w:b/>
      <w:iCs/>
    </w:rPr>
  </w:style>
  <w:style w:type="character" w:styleId="BesuchterLink">
    <w:name w:val="FollowedHyperlink"/>
    <w:rsid w:val="000A67FE"/>
    <w:rPr>
      <w:dstrike w:val="0"/>
      <w:u w:val="none"/>
      <w:vertAlign w:val="baseline"/>
    </w:rPr>
  </w:style>
  <w:style w:type="paragraph" w:customStyle="1" w:styleId="Enclosures">
    <w:name w:val="Enclosures"/>
    <w:basedOn w:val="Standard"/>
    <w:rsid w:val="000A67FE"/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0A67FE"/>
  </w:style>
  <w:style w:type="paragraph" w:customStyle="1" w:styleId="ListWithNumbers">
    <w:name w:val="ListWithNumbers"/>
    <w:basedOn w:val="Standard"/>
    <w:rsid w:val="00F31082"/>
    <w:pPr>
      <w:numPr>
        <w:numId w:val="13"/>
      </w:numPr>
    </w:pPr>
  </w:style>
  <w:style w:type="paragraph" w:customStyle="1" w:styleId="ListWithSymbols">
    <w:name w:val="ListWithSymbols"/>
    <w:basedOn w:val="Standard"/>
    <w:rsid w:val="00B0709A"/>
    <w:pPr>
      <w:numPr>
        <w:numId w:val="14"/>
      </w:numPr>
    </w:pPr>
  </w:style>
  <w:style w:type="paragraph" w:customStyle="1" w:styleId="ListWithLetters">
    <w:name w:val="ListWithLetters"/>
    <w:basedOn w:val="Standard"/>
    <w:rsid w:val="00AE1B37"/>
    <w:pPr>
      <w:numPr>
        <w:numId w:val="16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A02515"/>
    <w:pPr>
      <w:keepLines/>
    </w:pPr>
    <w:rPr>
      <w:b/>
      <w:sz w:val="14"/>
    </w:rPr>
  </w:style>
  <w:style w:type="paragraph" w:customStyle="1" w:styleId="OutputprofileText">
    <w:name w:val="OutputprofileText"/>
    <w:basedOn w:val="Standard"/>
    <w:rsid w:val="00A02515"/>
    <w:pPr>
      <w:keepLines/>
    </w:pPr>
    <w:rPr>
      <w:sz w:val="14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rsid w:val="009D48A4"/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rsid w:val="00730FCB"/>
    <w:rPr>
      <w:iCs/>
    </w:rPr>
  </w:style>
  <w:style w:type="character" w:styleId="HTMLCode">
    <w:name w:val="HTML Code"/>
    <w:rsid w:val="00730FCB"/>
    <w:rPr>
      <w:rFonts w:ascii="Verdana" w:hAnsi="Verdana" w:cs="Courier New"/>
      <w:sz w:val="22"/>
      <w:szCs w:val="20"/>
    </w:rPr>
  </w:style>
  <w:style w:type="character" w:styleId="HTMLDefinition">
    <w:name w:val="HTML Definition"/>
    <w:rsid w:val="00730FCB"/>
    <w:rPr>
      <w:iCs/>
    </w:rPr>
  </w:style>
  <w:style w:type="character" w:styleId="HTMLTastatur">
    <w:name w:val="HTML Keyboard"/>
    <w:rsid w:val="00730FCB"/>
    <w:rPr>
      <w:rFonts w:ascii="Verdana" w:hAnsi="Verdana" w:cs="Courier New"/>
      <w:sz w:val="22"/>
      <w:szCs w:val="20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rsid w:val="00730FCB"/>
    <w:rPr>
      <w:rFonts w:ascii="Verdana" w:hAnsi="Verdana" w:cs="Courier New"/>
      <w:sz w:val="22"/>
    </w:rPr>
  </w:style>
  <w:style w:type="character" w:styleId="HTMLSchreibmaschine">
    <w:name w:val="HTML Typewriter"/>
    <w:rsid w:val="00730FCB"/>
    <w:rPr>
      <w:rFonts w:ascii="Verdana" w:hAnsi="Verdana" w:cs="Courier New"/>
      <w:sz w:val="20"/>
      <w:szCs w:val="20"/>
    </w:rPr>
  </w:style>
  <w:style w:type="character" w:styleId="HTMLVariable">
    <w:name w:val="HTML Variable"/>
    <w:rsid w:val="00730FCB"/>
    <w:rPr>
      <w:iCs/>
    </w:rPr>
  </w:style>
  <w:style w:type="character" w:styleId="Zeilennummer">
    <w:name w:val="line number"/>
    <w:basedOn w:val="Absatz-Standardschriftart"/>
    <w:rsid w:val="00730FCB"/>
    <w:rPr>
      <w:lang w:val="de-CH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rsid w:val="00A02515"/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basedOn w:val="Absatz-Standardschriftart"/>
    <w:rsid w:val="00A02515"/>
    <w:rPr>
      <w:lang w:val="de-CH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5E7E3B"/>
    <w:pPr>
      <w:adjustRightInd w:val="0"/>
      <w:snapToGri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hidden/>
    </w:trPr>
    <w:tblStylePr w:type="firstRow">
      <w:rPr>
        <w:b w:val="0"/>
        <w:bCs w:val="0"/>
      </w:rPr>
      <w:tblPr/>
      <w:trPr>
        <w:hidden/>
      </w:trPr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rPr>
        <w:hidden/>
      </w:trPr>
      <w:tcPr>
        <w:shd w:val="pct25" w:color="000000" w:fill="FFFFFF"/>
      </w:tcPr>
    </w:tblStylePr>
    <w:tblStylePr w:type="band2Vert">
      <w:rPr>
        <w:color w:val="auto"/>
      </w:rPr>
      <w:tblPr/>
      <w:trPr>
        <w:hidden/>
      </w:trPr>
      <w:tcPr>
        <w:shd w:val="pct25" w:color="FFFF00" w:fill="FFFFFF"/>
      </w:tcPr>
    </w:tblStylePr>
    <w:tblStylePr w:type="ne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rsid w:val="00DA15EA"/>
    <w:rPr>
      <w:sz w:val="14"/>
    </w:rPr>
  </w:style>
  <w:style w:type="paragraph" w:customStyle="1" w:styleId="ListWithCheckboxes">
    <w:name w:val="ListWithCheckboxes"/>
    <w:basedOn w:val="Standard"/>
    <w:rsid w:val="00E05CDE"/>
    <w:pPr>
      <w:numPr>
        <w:numId w:val="15"/>
      </w:numPr>
    </w:pPr>
  </w:style>
  <w:style w:type="paragraph" w:customStyle="1" w:styleId="EnclosuresFristLine">
    <w:name w:val="Enclosures Frist Line"/>
    <w:basedOn w:val="Enclosures"/>
    <w:next w:val="Enclosures"/>
    <w:rsid w:val="00A216F8"/>
    <w:pPr>
      <w:spacing w:before="400"/>
    </w:pPr>
  </w:style>
  <w:style w:type="paragraph" w:customStyle="1" w:styleId="TakeTitle">
    <w:name w:val="TakeTitle"/>
    <w:basedOn w:val="Standard"/>
    <w:rsid w:val="00B0709A"/>
    <w:pPr>
      <w:numPr>
        <w:ilvl w:val="2"/>
        <w:numId w:val="14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3A293A"/>
    <w:pPr>
      <w:keepNext/>
      <w:keepLines/>
      <w:tabs>
        <w:tab w:val="left" w:leader="underscore" w:pos="3119"/>
        <w:tab w:val="left" w:pos="3969"/>
        <w:tab w:val="right" w:leader="underscore" w:pos="7088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3A293A"/>
    <w:pPr>
      <w:keepNext/>
      <w:keepLines/>
      <w:tabs>
        <w:tab w:val="left" w:pos="3969"/>
      </w:tabs>
    </w:pPr>
    <w:rPr>
      <w:kern w:val="10"/>
      <w:position w:val="10"/>
      <w:sz w:val="17"/>
      <w:lang w:val="en-GB"/>
    </w:rPr>
  </w:style>
  <w:style w:type="paragraph" w:customStyle="1" w:styleId="Topic075Line">
    <w:name w:val="Topic075Line"/>
    <w:basedOn w:val="Standard"/>
    <w:rsid w:val="00467057"/>
    <w:pPr>
      <w:tabs>
        <w:tab w:val="right" w:leader="underscore" w:pos="9356"/>
      </w:tabs>
      <w:ind w:left="425" w:hanging="425"/>
    </w:pPr>
    <w:rPr>
      <w:lang w:val="en-GB"/>
    </w:rPr>
  </w:style>
  <w:style w:type="paragraph" w:customStyle="1" w:styleId="Topic300Line">
    <w:name w:val="Topic300Line"/>
    <w:basedOn w:val="Standard"/>
    <w:rsid w:val="00467057"/>
    <w:pPr>
      <w:tabs>
        <w:tab w:val="right" w:leader="underscore" w:pos="9356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467057"/>
    <w:pPr>
      <w:tabs>
        <w:tab w:val="right" w:leader="underscore" w:pos="9356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467057"/>
    <w:pPr>
      <w:tabs>
        <w:tab w:val="right" w:leader="underscore" w:pos="9356"/>
      </w:tabs>
      <w:ind w:left="5103" w:hanging="5103"/>
    </w:pPr>
    <w:rPr>
      <w:lang w:val="en-GB"/>
    </w:rPr>
  </w:style>
  <w:style w:type="character" w:customStyle="1" w:styleId="Italic">
    <w:name w:val="Italic"/>
    <w:rsid w:val="004140F0"/>
    <w:rPr>
      <w:i/>
      <w:lang w:val="en-GB"/>
    </w:rPr>
  </w:style>
  <w:style w:type="paragraph" w:customStyle="1" w:styleId="Absender">
    <w:name w:val="Absender"/>
    <w:basedOn w:val="Standard"/>
    <w:qFormat/>
    <w:rsid w:val="00ED39DE"/>
    <w:pPr>
      <w:spacing w:line="227" w:lineRule="exact"/>
      <w:ind w:left="23"/>
    </w:pPr>
    <w:rPr>
      <w:sz w:val="18"/>
    </w:rPr>
  </w:style>
  <w:style w:type="paragraph" w:customStyle="1" w:styleId="Kleintextgrau">
    <w:name w:val="Kleintext grau"/>
    <w:basedOn w:val="Standard"/>
    <w:rsid w:val="003D30CC"/>
    <w:pPr>
      <w:spacing w:line="227" w:lineRule="exact"/>
    </w:pPr>
    <w:rPr>
      <w:color w:val="808080"/>
      <w:sz w:val="18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0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fficeatwork xmlns="http://schemas.officeatwork.com/Document">eNp7v3u/jUt+cmlual6JnU1wfk5pSWZ+nmeKnY0+MscnMS+9NDE91c7IwNTURh/OtQnLTC0HqoVScJMAxiof0g==</officeatwork>
</file>

<file path=customXml/item2.xml><?xml version="1.0" encoding="utf-8"?>
<officeatwork xmlns="http://schemas.officeatwork.com/Formulas">eNp7v3u/jVt+UW5pTmKxgr4dAD33Bnw=</officeatwork>
</file>

<file path=customXml/item3.xml><?xml version="1.0" encoding="utf-8"?>
<officeatwork xmlns="http://schemas.officeatwork.com/MasterProperties">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</officeatwork>
</file>

<file path=customXml/itemProps1.xml><?xml version="1.0" encoding="utf-8"?>
<ds:datastoreItem xmlns:ds="http://schemas.openxmlformats.org/officeDocument/2006/customXml" ds:itemID="{A86A3A5A-8F34-495A-A723-915411DB10F9}">
  <ds:schemaRefs>
    <ds:schemaRef ds:uri="http://schemas.officeatwork.com/Document"/>
  </ds:schemaRefs>
</ds:datastoreItem>
</file>

<file path=customXml/itemProps2.xml><?xml version="1.0" encoding="utf-8"?>
<ds:datastoreItem xmlns:ds="http://schemas.openxmlformats.org/officeDocument/2006/customXml" ds:itemID="{62FC71A7-7D68-43DB-A079-FB791D8A8DD0}">
  <ds:schemaRefs>
    <ds:schemaRef ds:uri="http://schemas.officeatwork.com/Formulas"/>
  </ds:schemaRefs>
</ds:datastoreItem>
</file>

<file path=customXml/itemProps3.xml><?xml version="1.0" encoding="utf-8"?>
<ds:datastoreItem xmlns:ds="http://schemas.openxmlformats.org/officeDocument/2006/customXml" ds:itemID="{F19DB73D-0F59-4E63-B58A-8F7B7CB0A201}">
  <ds:schemaRefs>
    <ds:schemaRef ds:uri="http://schemas.officeatwork.com/Master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681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Brief_Schulen</vt:lpstr>
      <vt:lpstr>DocumentType</vt:lpstr>
    </vt:vector>
  </TitlesOfParts>
  <Company>Gemeinde Riehen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Brief_Schulen</dc:title>
  <dc:creator>R. Flück</dc:creator>
  <cp:lastModifiedBy>Wirz Hunziker, Sandra</cp:lastModifiedBy>
  <cp:revision>10</cp:revision>
  <cp:lastPrinted>2020-11-24T06:41:00Z</cp:lastPrinted>
  <dcterms:created xsi:type="dcterms:W3CDTF">2014-05-12T09:48:00Z</dcterms:created>
  <dcterms:modified xsi:type="dcterms:W3CDTF">2022-05-25T12:39:00Z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xt">
    <vt:lpwstr/>
  </property>
  <property fmtid="{D5CDD505-2E9C-101B-9397-08002B2CF9AE}" pid="3" name="Doc.Subject">
    <vt:lpwstr/>
  </property>
  <property fmtid="{D5CDD505-2E9C-101B-9397-08002B2CF9AE}" pid="4" name="Recipient.EMail">
    <vt:lpwstr/>
  </property>
  <property fmtid="{D5CDD505-2E9C-101B-9397-08002B2CF9AE}" pid="5" name="BM_Subject">
    <vt:lpwstr/>
  </property>
  <property fmtid="{D5CDD505-2E9C-101B-9397-08002B2CF9AE}" pid="6" name="Author.Name">
    <vt:lpwstr/>
  </property>
  <property fmtid="{D5CDD505-2E9C-101B-9397-08002B2CF9AE}" pid="7" name="Author.Initials">
    <vt:lpwstr>Mup</vt:lpwstr>
  </property>
  <property fmtid="{D5CDD505-2E9C-101B-9397-08002B2CF9AE}" pid="8" name="Contactperson.Name">
    <vt:lpwstr>Mueller</vt:lpwstr>
  </property>
  <property fmtid="{D5CDD505-2E9C-101B-9397-08002B2CF9AE}" pid="9" name="Contactperson.DirectPhone">
    <vt:lpwstr/>
  </property>
  <property fmtid="{D5CDD505-2E9C-101B-9397-08002B2CF9AE}" pid="10" name="Contactperson.EMail">
    <vt:lpwstr>pascal.mueller@riehen.ch</vt:lpwstr>
  </property>
  <property fmtid="{D5CDD505-2E9C-101B-9397-08002B2CF9AE}" pid="11" name="Organisation.Organisation">
    <vt:lpwstr>Primarstufe Erlensträsschen</vt:lpwstr>
  </property>
  <property fmtid="{D5CDD505-2E9C-101B-9397-08002B2CF9AE}" pid="12" name="Organisation.Address1">
    <vt:lpwstr>Erlensträsschen 8</vt:lpwstr>
  </property>
  <property fmtid="{D5CDD505-2E9C-101B-9397-08002B2CF9AE}" pid="13" name="Organisation.City">
    <vt:lpwstr>Riehen</vt:lpwstr>
  </property>
  <property fmtid="{D5CDD505-2E9C-101B-9397-08002B2CF9AE}" pid="14" name="Organisation.Telefon">
    <vt:lpwstr>061 645  97 86</vt:lpwstr>
  </property>
  <property fmtid="{D5CDD505-2E9C-101B-9397-08002B2CF9AE}" pid="15" name="Organisation.Fax">
    <vt:lpwstr>061 645 97 85</vt:lpwstr>
  </property>
  <property fmtid="{D5CDD505-2E9C-101B-9397-08002B2CF9AE}" pid="16" name="Signature1.Name">
    <vt:lpwstr/>
  </property>
  <property fmtid="{D5CDD505-2E9C-101B-9397-08002B2CF9AE}" pid="17" name="Signature2.Name">
    <vt:lpwstr/>
  </property>
  <property fmtid="{D5CDD505-2E9C-101B-9397-08002B2CF9AE}" pid="18" name="Signature1.Function">
    <vt:lpwstr/>
  </property>
  <property fmtid="{D5CDD505-2E9C-101B-9397-08002B2CF9AE}" pid="19" name="Signature2.Function">
    <vt:lpwstr/>
  </property>
  <property fmtid="{D5CDD505-2E9C-101B-9397-08002B2CF9AE}" pid="20" name="Organisation.PLZ">
    <vt:lpwstr>CH-4125</vt:lpwstr>
  </property>
  <property fmtid="{D5CDD505-2E9C-101B-9397-08002B2CF9AE}" pid="21" name="CustomField.Ref">
    <vt:lpwstr/>
  </property>
  <property fmtid="{D5CDD505-2E9C-101B-9397-08002B2CF9AE}" pid="22" name="Contactperson.Vorname">
    <vt:lpwstr>Pascal</vt:lpwstr>
  </property>
  <property fmtid="{D5CDD505-2E9C-101B-9397-08002B2CF9AE}" pid="23" name="Signature1.Vorname">
    <vt:lpwstr/>
  </property>
  <property fmtid="{D5CDD505-2E9C-101B-9397-08002B2CF9AE}" pid="24" name="Signature2.Vorname">
    <vt:lpwstr/>
  </property>
  <property fmtid="{D5CDD505-2E9C-101B-9397-08002B2CF9AE}" pid="25" name="Organisation.Department">
    <vt:lpwstr>Schulleitung</vt:lpwstr>
  </property>
  <property fmtid="{D5CDD505-2E9C-101B-9397-08002B2CF9AE}" pid="26" name="Organisation.Email">
    <vt:lpwstr>ruth.flueck@riehen.ch</vt:lpwstr>
  </property>
  <property fmtid="{D5CDD505-2E9C-101B-9397-08002B2CF9AE}" pid="27" name="Organisation.Internet">
    <vt:lpwstr>www.riehen.ch</vt:lpwstr>
  </property>
</Properties>
</file>