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1DD0" w:rsidRPr="00226D71" w:rsidRDefault="00061DD0" w:rsidP="00061DD0">
      <w:pPr>
        <w:rPr>
          <w:vanish/>
        </w:rPr>
      </w:pPr>
    </w:p>
    <w:p w:rsidR="00061DD0" w:rsidRPr="00226D71" w:rsidRDefault="00061DD0" w:rsidP="00061DD0">
      <w:pPr>
        <w:rPr>
          <w:vanish/>
          <w:sz w:val="18"/>
        </w:rPr>
      </w:pPr>
    </w:p>
    <w:p w:rsidR="000A7BE1" w:rsidRPr="00226D71" w:rsidRDefault="000A7BE1" w:rsidP="000A7BE1">
      <w:pPr>
        <w:sectPr w:rsidR="000A7BE1" w:rsidRPr="00226D71" w:rsidSect="00226D71">
          <w:headerReference w:type="default" r:id="rId10"/>
          <w:footerReference w:type="default" r:id="rId11"/>
          <w:type w:val="continuous"/>
          <w:pgSz w:w="11906" w:h="16838" w:code="9"/>
          <w:pgMar w:top="2835" w:right="851" w:bottom="1304" w:left="2608" w:header="567" w:footer="567" w:gutter="0"/>
          <w:cols w:space="708"/>
          <w:docGrid w:linePitch="360"/>
        </w:sectPr>
      </w:pP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rPr>
          <w:rFonts w:ascii="Arial" w:hAnsi="Arial"/>
          <w:b/>
          <w:bCs/>
          <w:sz w:val="40"/>
          <w:szCs w:val="20"/>
          <w:lang w:eastAsia="de-DE"/>
        </w:rPr>
      </w:pPr>
      <w:r w:rsidRPr="00226D71">
        <w:rPr>
          <w:rFonts w:ascii="Arial" w:hAnsi="Arial"/>
          <w:b/>
          <w:bCs/>
          <w:sz w:val="40"/>
          <w:szCs w:val="20"/>
          <w:lang w:eastAsia="de-DE"/>
        </w:rPr>
        <w:t xml:space="preserve">Mit dem </w:t>
      </w:r>
      <w:r w:rsidR="00E319C3">
        <w:rPr>
          <w:rFonts w:ascii="Arial" w:hAnsi="Arial"/>
          <w:b/>
          <w:bCs/>
          <w:sz w:val="40"/>
          <w:szCs w:val="20"/>
          <w:lang w:eastAsia="de-DE"/>
        </w:rPr>
        <w:t>Velo</w:t>
      </w:r>
      <w:r w:rsidRPr="00226D71">
        <w:rPr>
          <w:rFonts w:ascii="Arial" w:hAnsi="Arial"/>
          <w:b/>
          <w:bCs/>
          <w:sz w:val="40"/>
          <w:szCs w:val="20"/>
          <w:lang w:eastAsia="de-DE"/>
        </w:rPr>
        <w:t xml:space="preserve"> zur Schule</w:t>
      </w: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rPr>
          <w:rFonts w:ascii="Arial" w:hAnsi="Arial"/>
          <w:b/>
          <w:bCs/>
          <w:szCs w:val="20"/>
          <w:lang w:eastAsia="de-DE"/>
        </w:rPr>
      </w:pP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  <w:r w:rsidRPr="00226D71">
        <w:rPr>
          <w:rFonts w:ascii="Arial" w:hAnsi="Arial"/>
          <w:lang w:eastAsia="de-DE"/>
        </w:rPr>
        <w:t>Hiermit stelle/n ich/wir den Antrag, dass unsere Tochter/unser Sohn:</w:t>
      </w: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</w:p>
    <w:tbl>
      <w:tblPr>
        <w:tblStyle w:val="Tabellenraster"/>
        <w:tblW w:w="771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1"/>
        <w:gridCol w:w="4198"/>
        <w:gridCol w:w="992"/>
        <w:gridCol w:w="1701"/>
      </w:tblGrid>
      <w:tr w:rsidR="006F6AA9" w:rsidTr="006F6AA9">
        <w:tc>
          <w:tcPr>
            <w:tcW w:w="821" w:type="dxa"/>
          </w:tcPr>
          <w:p w:rsidR="006F6AA9" w:rsidRDefault="006F6AA9" w:rsidP="006B1F52">
            <w:pPr>
              <w:tabs>
                <w:tab w:val="left" w:pos="2835"/>
                <w:tab w:val="left" w:pos="3969"/>
                <w:tab w:val="left" w:pos="6804"/>
                <w:tab w:val="left" w:pos="8505"/>
              </w:tabs>
              <w:jc w:val="both"/>
              <w:rPr>
                <w:rFonts w:ascii="Arial" w:hAnsi="Arial"/>
                <w:lang w:eastAsia="de-DE"/>
              </w:rPr>
            </w:pPr>
            <w:r w:rsidRPr="00226D71">
              <w:rPr>
                <w:rFonts w:ascii="Arial" w:hAnsi="Arial"/>
                <w:lang w:eastAsia="de-DE"/>
              </w:rPr>
              <w:t>Name:</w:t>
            </w:r>
          </w:p>
        </w:tc>
        <w:tc>
          <w:tcPr>
            <w:tcW w:w="4198" w:type="dxa"/>
            <w:tcBorders>
              <w:bottom w:val="single" w:sz="4" w:space="0" w:color="auto"/>
            </w:tcBorders>
          </w:tcPr>
          <w:p w:rsidR="006F6AA9" w:rsidRDefault="008E6B70" w:rsidP="006F6AA9">
            <w:pPr>
              <w:tabs>
                <w:tab w:val="left" w:pos="8505"/>
              </w:tabs>
              <w:jc w:val="both"/>
              <w:rPr>
                <w:rFonts w:ascii="Arial" w:hAnsi="Arial"/>
                <w:lang w:eastAsia="de-DE"/>
              </w:rPr>
            </w:pPr>
            <w:r>
              <w:rPr>
                <w:rFonts w:ascii="Arial" w:hAnsi="Arial"/>
                <w:lang w:eastAsia="de-DE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rFonts w:ascii="Arial" w:hAnsi="Arial"/>
                <w:lang w:eastAsia="de-DE"/>
              </w:rPr>
              <w:instrText xml:space="preserve"> FORMTEXT </w:instrText>
            </w:r>
            <w:r>
              <w:rPr>
                <w:rFonts w:ascii="Arial" w:hAnsi="Arial"/>
                <w:lang w:eastAsia="de-DE"/>
              </w:rPr>
            </w:r>
            <w:r>
              <w:rPr>
                <w:rFonts w:ascii="Arial" w:hAnsi="Arial"/>
                <w:lang w:eastAsia="de-DE"/>
              </w:rPr>
              <w:fldChar w:fldCharType="separate"/>
            </w:r>
            <w:bookmarkStart w:id="2" w:name="_GoBack"/>
            <w:r>
              <w:rPr>
                <w:rFonts w:ascii="Arial" w:hAnsi="Arial"/>
                <w:noProof/>
                <w:lang w:eastAsia="de-DE"/>
              </w:rPr>
              <w:t> </w:t>
            </w:r>
            <w:r>
              <w:rPr>
                <w:rFonts w:ascii="Arial" w:hAnsi="Arial"/>
                <w:noProof/>
                <w:lang w:eastAsia="de-DE"/>
              </w:rPr>
              <w:t> </w:t>
            </w:r>
            <w:r>
              <w:rPr>
                <w:rFonts w:ascii="Arial" w:hAnsi="Arial"/>
                <w:noProof/>
                <w:lang w:eastAsia="de-DE"/>
              </w:rPr>
              <w:t> </w:t>
            </w:r>
            <w:r>
              <w:rPr>
                <w:rFonts w:ascii="Arial" w:hAnsi="Arial"/>
                <w:noProof/>
                <w:lang w:eastAsia="de-DE"/>
              </w:rPr>
              <w:t> </w:t>
            </w:r>
            <w:r>
              <w:rPr>
                <w:rFonts w:ascii="Arial" w:hAnsi="Arial"/>
                <w:noProof/>
                <w:lang w:eastAsia="de-DE"/>
              </w:rPr>
              <w:t> </w:t>
            </w:r>
            <w:bookmarkEnd w:id="2"/>
            <w:r>
              <w:rPr>
                <w:rFonts w:ascii="Arial" w:hAnsi="Arial"/>
                <w:lang w:eastAsia="de-DE"/>
              </w:rPr>
              <w:fldChar w:fldCharType="end"/>
            </w:r>
            <w:bookmarkEnd w:id="1"/>
          </w:p>
        </w:tc>
        <w:tc>
          <w:tcPr>
            <w:tcW w:w="992" w:type="dxa"/>
          </w:tcPr>
          <w:p w:rsidR="006F6AA9" w:rsidRDefault="006F6AA9" w:rsidP="006F6AA9">
            <w:pPr>
              <w:tabs>
                <w:tab w:val="left" w:pos="2835"/>
                <w:tab w:val="left" w:pos="3969"/>
                <w:tab w:val="left" w:pos="6804"/>
                <w:tab w:val="left" w:pos="8505"/>
              </w:tabs>
              <w:jc w:val="right"/>
              <w:rPr>
                <w:rFonts w:ascii="Arial" w:hAnsi="Arial"/>
                <w:lang w:eastAsia="de-DE"/>
              </w:rPr>
            </w:pPr>
            <w:r w:rsidRPr="00226D71">
              <w:rPr>
                <w:rFonts w:ascii="Arial" w:hAnsi="Arial"/>
                <w:lang w:eastAsia="de-DE"/>
              </w:rPr>
              <w:t>Klasse: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6F6AA9" w:rsidRDefault="008E6B70" w:rsidP="006B1F52">
            <w:pPr>
              <w:tabs>
                <w:tab w:val="left" w:pos="2835"/>
                <w:tab w:val="left" w:pos="3969"/>
                <w:tab w:val="left" w:pos="6804"/>
                <w:tab w:val="left" w:pos="8505"/>
              </w:tabs>
              <w:jc w:val="both"/>
              <w:rPr>
                <w:rFonts w:ascii="Arial" w:hAnsi="Arial"/>
                <w:lang w:eastAsia="de-DE"/>
              </w:rPr>
            </w:pPr>
            <w:r>
              <w:rPr>
                <w:rFonts w:ascii="Arial" w:hAnsi="Arial"/>
                <w:lang w:eastAsia="de-D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3" w:name="Text2"/>
            <w:r>
              <w:rPr>
                <w:rFonts w:ascii="Arial" w:hAnsi="Arial"/>
                <w:lang w:eastAsia="de-DE"/>
              </w:rPr>
              <w:instrText xml:space="preserve"> FORMTEXT </w:instrText>
            </w:r>
            <w:r>
              <w:rPr>
                <w:rFonts w:ascii="Arial" w:hAnsi="Arial"/>
                <w:lang w:eastAsia="de-DE"/>
              </w:rPr>
            </w:r>
            <w:r>
              <w:rPr>
                <w:rFonts w:ascii="Arial" w:hAnsi="Arial"/>
                <w:lang w:eastAsia="de-DE"/>
              </w:rPr>
              <w:fldChar w:fldCharType="separate"/>
            </w:r>
            <w:r>
              <w:rPr>
                <w:rFonts w:ascii="Arial" w:hAnsi="Arial"/>
                <w:noProof/>
                <w:lang w:eastAsia="de-DE"/>
              </w:rPr>
              <w:t> </w:t>
            </w:r>
            <w:r>
              <w:rPr>
                <w:rFonts w:ascii="Arial" w:hAnsi="Arial"/>
                <w:noProof/>
                <w:lang w:eastAsia="de-DE"/>
              </w:rPr>
              <w:t> </w:t>
            </w:r>
            <w:r>
              <w:rPr>
                <w:rFonts w:ascii="Arial" w:hAnsi="Arial"/>
                <w:noProof/>
                <w:lang w:eastAsia="de-DE"/>
              </w:rPr>
              <w:t> </w:t>
            </w:r>
            <w:r>
              <w:rPr>
                <w:rFonts w:ascii="Arial" w:hAnsi="Arial"/>
                <w:noProof/>
                <w:lang w:eastAsia="de-DE"/>
              </w:rPr>
              <w:t> </w:t>
            </w:r>
            <w:r>
              <w:rPr>
                <w:rFonts w:ascii="Arial" w:hAnsi="Arial"/>
                <w:noProof/>
                <w:lang w:eastAsia="de-DE"/>
              </w:rPr>
              <w:t> </w:t>
            </w:r>
            <w:r>
              <w:rPr>
                <w:rFonts w:ascii="Arial" w:hAnsi="Arial"/>
                <w:lang w:eastAsia="de-DE"/>
              </w:rPr>
              <w:fldChar w:fldCharType="end"/>
            </w:r>
            <w:bookmarkEnd w:id="3"/>
          </w:p>
        </w:tc>
      </w:tr>
    </w:tbl>
    <w:p w:rsidR="006B1F52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</w:p>
    <w:p w:rsidR="006F6AA9" w:rsidRDefault="006F6AA9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</w:p>
    <w:p w:rsidR="006F6AA9" w:rsidRPr="00226D71" w:rsidRDefault="006F6AA9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5"/>
        <w:gridCol w:w="4332"/>
      </w:tblGrid>
      <w:tr w:rsidR="006F6AA9" w:rsidTr="006F6AA9">
        <w:tc>
          <w:tcPr>
            <w:tcW w:w="1395" w:type="dxa"/>
          </w:tcPr>
          <w:p w:rsidR="006F6AA9" w:rsidRDefault="006F6AA9" w:rsidP="006F6AA9">
            <w:pPr>
              <w:jc w:val="both"/>
              <w:rPr>
                <w:rFonts w:ascii="Arial" w:hAnsi="Arial"/>
                <w:lang w:eastAsia="de-DE"/>
              </w:rPr>
            </w:pPr>
            <w:r w:rsidRPr="00226D71">
              <w:rPr>
                <w:rFonts w:ascii="Arial" w:hAnsi="Arial"/>
                <w:lang w:eastAsia="de-DE"/>
              </w:rPr>
              <w:t>Lehrperson:</w:t>
            </w:r>
          </w:p>
        </w:tc>
        <w:tc>
          <w:tcPr>
            <w:tcW w:w="4332" w:type="dxa"/>
            <w:tcBorders>
              <w:bottom w:val="single" w:sz="4" w:space="0" w:color="auto"/>
            </w:tcBorders>
          </w:tcPr>
          <w:p w:rsidR="006F6AA9" w:rsidRDefault="008E6B70" w:rsidP="006F6AA9">
            <w:pPr>
              <w:tabs>
                <w:tab w:val="left" w:pos="8505"/>
              </w:tabs>
              <w:jc w:val="both"/>
              <w:rPr>
                <w:rFonts w:ascii="Arial" w:hAnsi="Arial"/>
                <w:lang w:eastAsia="de-DE"/>
              </w:rPr>
            </w:pPr>
            <w:r>
              <w:rPr>
                <w:rFonts w:ascii="Arial" w:hAnsi="Arial"/>
                <w:lang w:eastAsia="de-DE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4" w:name="Text3"/>
            <w:r>
              <w:rPr>
                <w:rFonts w:ascii="Arial" w:hAnsi="Arial"/>
                <w:lang w:eastAsia="de-DE"/>
              </w:rPr>
              <w:instrText xml:space="preserve"> FORMTEXT </w:instrText>
            </w:r>
            <w:r>
              <w:rPr>
                <w:rFonts w:ascii="Arial" w:hAnsi="Arial"/>
                <w:lang w:eastAsia="de-DE"/>
              </w:rPr>
            </w:r>
            <w:r>
              <w:rPr>
                <w:rFonts w:ascii="Arial" w:hAnsi="Arial"/>
                <w:lang w:eastAsia="de-DE"/>
              </w:rPr>
              <w:fldChar w:fldCharType="separate"/>
            </w:r>
            <w:r>
              <w:rPr>
                <w:rFonts w:ascii="Arial" w:hAnsi="Arial"/>
                <w:noProof/>
                <w:lang w:eastAsia="de-DE"/>
              </w:rPr>
              <w:t> </w:t>
            </w:r>
            <w:r>
              <w:rPr>
                <w:rFonts w:ascii="Arial" w:hAnsi="Arial"/>
                <w:noProof/>
                <w:lang w:eastAsia="de-DE"/>
              </w:rPr>
              <w:t> </w:t>
            </w:r>
            <w:r>
              <w:rPr>
                <w:rFonts w:ascii="Arial" w:hAnsi="Arial"/>
                <w:noProof/>
                <w:lang w:eastAsia="de-DE"/>
              </w:rPr>
              <w:t> </w:t>
            </w:r>
            <w:r>
              <w:rPr>
                <w:rFonts w:ascii="Arial" w:hAnsi="Arial"/>
                <w:noProof/>
                <w:lang w:eastAsia="de-DE"/>
              </w:rPr>
              <w:t> </w:t>
            </w:r>
            <w:r>
              <w:rPr>
                <w:rFonts w:ascii="Arial" w:hAnsi="Arial"/>
                <w:noProof/>
                <w:lang w:eastAsia="de-DE"/>
              </w:rPr>
              <w:t> </w:t>
            </w:r>
            <w:r>
              <w:rPr>
                <w:rFonts w:ascii="Arial" w:hAnsi="Arial"/>
                <w:lang w:eastAsia="de-DE"/>
              </w:rPr>
              <w:fldChar w:fldCharType="end"/>
            </w:r>
            <w:bookmarkEnd w:id="4"/>
          </w:p>
        </w:tc>
      </w:tr>
    </w:tbl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  <w:r w:rsidRPr="00226D71">
        <w:rPr>
          <w:rFonts w:ascii="Arial" w:hAnsi="Arial"/>
          <w:lang w:eastAsia="de-DE"/>
        </w:rPr>
        <w:t xml:space="preserve">mit dem </w:t>
      </w:r>
      <w:r w:rsidR="00E319C3">
        <w:rPr>
          <w:rFonts w:ascii="Arial" w:hAnsi="Arial"/>
          <w:lang w:eastAsia="de-DE"/>
        </w:rPr>
        <w:t>Velo</w:t>
      </w:r>
      <w:r w:rsidRPr="00226D71">
        <w:rPr>
          <w:rFonts w:ascii="Arial" w:hAnsi="Arial"/>
          <w:lang w:eastAsia="de-DE"/>
        </w:rPr>
        <w:t xml:space="preserve"> zur Schule kommen darf.</w:t>
      </w: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  <w:r w:rsidRPr="00226D71">
        <w:rPr>
          <w:rFonts w:ascii="Arial" w:hAnsi="Arial"/>
          <w:lang w:eastAsia="de-DE"/>
        </w:rPr>
        <w:t>Die Erziehungsberechtigten nehmen folgendes zur Kenntnis:</w:t>
      </w: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</w:p>
    <w:p w:rsidR="006B1F52" w:rsidRPr="00226D71" w:rsidRDefault="006B1F52" w:rsidP="00910F79">
      <w:pPr>
        <w:numPr>
          <w:ilvl w:val="0"/>
          <w:numId w:val="23"/>
        </w:numPr>
        <w:tabs>
          <w:tab w:val="left" w:pos="3969"/>
          <w:tab w:val="left" w:pos="6804"/>
          <w:tab w:val="left" w:pos="8505"/>
        </w:tabs>
        <w:spacing w:after="60" w:line="288" w:lineRule="auto"/>
        <w:ind w:left="426" w:hanging="284"/>
        <w:jc w:val="both"/>
        <w:rPr>
          <w:rFonts w:ascii="Arial" w:hAnsi="Arial"/>
          <w:lang w:eastAsia="de-DE"/>
        </w:rPr>
      </w:pPr>
      <w:r w:rsidRPr="00226D71">
        <w:rPr>
          <w:rFonts w:ascii="Arial" w:hAnsi="Arial"/>
          <w:lang w:eastAsia="de-DE"/>
        </w:rPr>
        <w:t>die Verantwortung für den Schulweg tragen vollumfänglich die Eltern</w:t>
      </w:r>
    </w:p>
    <w:p w:rsidR="006B1F52" w:rsidRPr="00226D71" w:rsidRDefault="006B1F52" w:rsidP="00910F79">
      <w:pPr>
        <w:numPr>
          <w:ilvl w:val="0"/>
          <w:numId w:val="23"/>
        </w:numPr>
        <w:tabs>
          <w:tab w:val="left" w:pos="3969"/>
          <w:tab w:val="left" w:pos="6804"/>
          <w:tab w:val="left" w:pos="8505"/>
        </w:tabs>
        <w:spacing w:after="60" w:line="288" w:lineRule="auto"/>
        <w:ind w:left="426" w:hanging="284"/>
        <w:jc w:val="both"/>
        <w:rPr>
          <w:rFonts w:ascii="Arial" w:hAnsi="Arial"/>
          <w:lang w:eastAsia="de-DE"/>
        </w:rPr>
      </w:pPr>
      <w:r w:rsidRPr="00226D71">
        <w:rPr>
          <w:rFonts w:ascii="Arial" w:hAnsi="Arial"/>
          <w:lang w:eastAsia="de-DE"/>
        </w:rPr>
        <w:t>die Versicherung ist Sache der Eltern</w:t>
      </w:r>
    </w:p>
    <w:p w:rsidR="006B1F52" w:rsidRPr="00226D71" w:rsidRDefault="006B1F52" w:rsidP="00910F79">
      <w:pPr>
        <w:numPr>
          <w:ilvl w:val="0"/>
          <w:numId w:val="23"/>
        </w:numPr>
        <w:tabs>
          <w:tab w:val="left" w:pos="3969"/>
          <w:tab w:val="left" w:pos="6804"/>
          <w:tab w:val="left" w:pos="8505"/>
        </w:tabs>
        <w:spacing w:after="60" w:line="288" w:lineRule="auto"/>
        <w:ind w:left="426" w:hanging="284"/>
        <w:jc w:val="both"/>
        <w:rPr>
          <w:rFonts w:ascii="Arial" w:hAnsi="Arial"/>
          <w:lang w:eastAsia="de-DE"/>
        </w:rPr>
      </w:pPr>
      <w:r w:rsidRPr="00226D71">
        <w:rPr>
          <w:rFonts w:ascii="Arial" w:hAnsi="Arial"/>
          <w:lang w:eastAsia="de-DE"/>
        </w:rPr>
        <w:t xml:space="preserve">die </w:t>
      </w:r>
      <w:r w:rsidR="00E319C3">
        <w:rPr>
          <w:rFonts w:ascii="Arial" w:hAnsi="Arial"/>
          <w:lang w:eastAsia="de-DE"/>
        </w:rPr>
        <w:t>Velos</w:t>
      </w:r>
      <w:r w:rsidRPr="00226D71">
        <w:rPr>
          <w:rFonts w:ascii="Arial" w:hAnsi="Arial"/>
          <w:lang w:eastAsia="de-DE"/>
        </w:rPr>
        <w:t xml:space="preserve"> müssen im </w:t>
      </w:r>
      <w:r w:rsidR="00E319C3">
        <w:rPr>
          <w:rFonts w:ascii="Arial" w:hAnsi="Arial"/>
          <w:lang w:eastAsia="de-DE"/>
        </w:rPr>
        <w:t>Velo</w:t>
      </w:r>
      <w:r w:rsidRPr="00226D71">
        <w:rPr>
          <w:rFonts w:ascii="Arial" w:hAnsi="Arial"/>
          <w:lang w:eastAsia="de-DE"/>
        </w:rPr>
        <w:t>ständer abgestellt werden</w:t>
      </w:r>
    </w:p>
    <w:p w:rsidR="006B1F52" w:rsidRPr="00226D71" w:rsidRDefault="006B1F52" w:rsidP="00910F79">
      <w:pPr>
        <w:numPr>
          <w:ilvl w:val="0"/>
          <w:numId w:val="23"/>
        </w:numPr>
        <w:tabs>
          <w:tab w:val="left" w:pos="3969"/>
          <w:tab w:val="left" w:pos="6804"/>
          <w:tab w:val="left" w:pos="8505"/>
        </w:tabs>
        <w:spacing w:after="60" w:line="288" w:lineRule="auto"/>
        <w:ind w:left="426" w:hanging="284"/>
        <w:jc w:val="both"/>
        <w:rPr>
          <w:rFonts w:ascii="Arial" w:hAnsi="Arial"/>
          <w:lang w:eastAsia="de-DE"/>
        </w:rPr>
      </w:pPr>
      <w:r w:rsidRPr="00226D71">
        <w:rPr>
          <w:rFonts w:ascii="Arial" w:hAnsi="Arial"/>
          <w:lang w:eastAsia="de-DE"/>
        </w:rPr>
        <w:t xml:space="preserve">das </w:t>
      </w:r>
      <w:r w:rsidR="00E319C3">
        <w:rPr>
          <w:rFonts w:ascii="Arial" w:hAnsi="Arial"/>
          <w:lang w:eastAsia="de-DE"/>
        </w:rPr>
        <w:t>Velo</w:t>
      </w:r>
      <w:r w:rsidRPr="00226D71">
        <w:rPr>
          <w:rFonts w:ascii="Arial" w:hAnsi="Arial"/>
          <w:lang w:eastAsia="de-DE"/>
        </w:rPr>
        <w:t xml:space="preserve"> fahren auf dem Pausenplatz ist untersagt</w:t>
      </w:r>
    </w:p>
    <w:p w:rsidR="006B1F52" w:rsidRPr="00226D71" w:rsidRDefault="006B1F52" w:rsidP="006F6AA9">
      <w:pPr>
        <w:numPr>
          <w:ilvl w:val="0"/>
          <w:numId w:val="23"/>
        </w:numPr>
        <w:tabs>
          <w:tab w:val="left" w:pos="567"/>
          <w:tab w:val="left" w:pos="3969"/>
          <w:tab w:val="left" w:pos="6804"/>
          <w:tab w:val="left" w:pos="8505"/>
        </w:tabs>
        <w:spacing w:line="288" w:lineRule="auto"/>
        <w:ind w:left="426" w:hanging="284"/>
        <w:jc w:val="both"/>
        <w:rPr>
          <w:rFonts w:ascii="Arial" w:hAnsi="Arial"/>
          <w:lang w:eastAsia="de-DE"/>
        </w:rPr>
      </w:pPr>
      <w:r w:rsidRPr="00226D71">
        <w:rPr>
          <w:rFonts w:ascii="Arial" w:hAnsi="Arial"/>
          <w:lang w:eastAsia="de-DE"/>
        </w:rPr>
        <w:t xml:space="preserve">die Schule übernimmt keine Haftung bei einer Beschädigung des </w:t>
      </w:r>
      <w:r w:rsidR="00E319C3">
        <w:rPr>
          <w:rFonts w:ascii="Arial" w:hAnsi="Arial"/>
          <w:lang w:eastAsia="de-DE"/>
        </w:rPr>
        <w:t>Velos</w:t>
      </w: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spacing w:line="288" w:lineRule="auto"/>
        <w:ind w:left="720"/>
        <w:jc w:val="both"/>
        <w:rPr>
          <w:rFonts w:ascii="Arial" w:hAnsi="Arial"/>
          <w:lang w:eastAsia="de-DE"/>
        </w:rPr>
      </w:pP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bCs/>
          <w:i/>
          <w:iCs/>
          <w:lang w:eastAsia="de-DE"/>
        </w:rPr>
      </w:pPr>
    </w:p>
    <w:p w:rsidR="006B1F52" w:rsidRPr="00226D71" w:rsidRDefault="006B1F52" w:rsidP="006B1F52">
      <w:pPr>
        <w:tabs>
          <w:tab w:val="left" w:pos="2835"/>
          <w:tab w:val="left" w:pos="3969"/>
          <w:tab w:val="left" w:pos="6804"/>
          <w:tab w:val="left" w:pos="8505"/>
        </w:tabs>
        <w:jc w:val="both"/>
        <w:rPr>
          <w:rFonts w:ascii="Arial" w:hAnsi="Arial"/>
          <w:bCs/>
          <w:i/>
          <w:iCs/>
          <w:lang w:eastAsia="de-DE"/>
        </w:rPr>
      </w:pPr>
    </w:p>
    <w:p w:rsidR="006B1F52" w:rsidRPr="00226D71" w:rsidRDefault="006B1F52" w:rsidP="006B1F52">
      <w:pPr>
        <w:tabs>
          <w:tab w:val="left" w:pos="2835"/>
          <w:tab w:val="left" w:pos="6804"/>
          <w:tab w:val="left" w:pos="8505"/>
        </w:tabs>
        <w:jc w:val="both"/>
        <w:rPr>
          <w:rFonts w:ascii="Arial" w:hAnsi="Arial"/>
          <w:lang w:eastAsia="de-DE"/>
        </w:rPr>
      </w:pPr>
      <w:r w:rsidRPr="00226D71">
        <w:rPr>
          <w:rFonts w:ascii="Arial" w:hAnsi="Arial"/>
          <w:lang w:eastAsia="de-DE"/>
        </w:rPr>
        <w:t>Datum:                               Unterschrift der Eltern:</w:t>
      </w:r>
    </w:p>
    <w:p w:rsidR="006B1F52" w:rsidRPr="00226D71" w:rsidRDefault="006B1F52" w:rsidP="006B1F52">
      <w:pPr>
        <w:tabs>
          <w:tab w:val="left" w:pos="426"/>
          <w:tab w:val="left" w:pos="993"/>
          <w:tab w:val="left" w:pos="6804"/>
          <w:tab w:val="left" w:pos="8505"/>
        </w:tabs>
        <w:overflowPunct w:val="0"/>
        <w:autoSpaceDE w:val="0"/>
        <w:autoSpaceDN w:val="0"/>
        <w:adjustRightInd w:val="0"/>
        <w:ind w:right="425"/>
        <w:rPr>
          <w:rFonts w:ascii="Arial" w:hAnsi="Arial"/>
          <w:lang w:eastAsia="de-DE"/>
        </w:rPr>
      </w:pPr>
    </w:p>
    <w:p w:rsidR="006B1F52" w:rsidRPr="00226D71" w:rsidRDefault="006B1F52" w:rsidP="006B1F52">
      <w:pPr>
        <w:pBdr>
          <w:bottom w:val="single" w:sz="12" w:space="1" w:color="auto"/>
        </w:pBdr>
        <w:tabs>
          <w:tab w:val="left" w:pos="426"/>
          <w:tab w:val="left" w:pos="993"/>
          <w:tab w:val="left" w:pos="6804"/>
          <w:tab w:val="left" w:pos="8505"/>
        </w:tabs>
        <w:overflowPunct w:val="0"/>
        <w:autoSpaceDE w:val="0"/>
        <w:autoSpaceDN w:val="0"/>
        <w:adjustRightInd w:val="0"/>
        <w:ind w:right="425"/>
        <w:rPr>
          <w:rFonts w:ascii="Arial" w:hAnsi="Arial"/>
          <w:lang w:eastAsia="de-DE"/>
        </w:rPr>
      </w:pPr>
    </w:p>
    <w:p w:rsidR="006B1F52" w:rsidRPr="00226D71" w:rsidRDefault="006B1F52" w:rsidP="006B1F52">
      <w:pPr>
        <w:pBdr>
          <w:bottom w:val="single" w:sz="12" w:space="1" w:color="auto"/>
        </w:pBdr>
        <w:tabs>
          <w:tab w:val="left" w:pos="426"/>
          <w:tab w:val="left" w:pos="993"/>
          <w:tab w:val="left" w:pos="6804"/>
          <w:tab w:val="left" w:pos="8505"/>
        </w:tabs>
        <w:overflowPunct w:val="0"/>
        <w:autoSpaceDE w:val="0"/>
        <w:autoSpaceDN w:val="0"/>
        <w:adjustRightInd w:val="0"/>
        <w:ind w:right="425"/>
        <w:rPr>
          <w:rFonts w:ascii="Arial" w:hAnsi="Arial"/>
          <w:lang w:eastAsia="de-DE"/>
        </w:rPr>
      </w:pPr>
    </w:p>
    <w:p w:rsidR="006B1F52" w:rsidRDefault="006B1F52" w:rsidP="006B1F52">
      <w:pPr>
        <w:tabs>
          <w:tab w:val="left" w:pos="426"/>
          <w:tab w:val="left" w:pos="993"/>
          <w:tab w:val="left" w:pos="3969"/>
          <w:tab w:val="left" w:pos="8505"/>
        </w:tabs>
        <w:overflowPunct w:val="0"/>
        <w:autoSpaceDE w:val="0"/>
        <w:autoSpaceDN w:val="0"/>
        <w:adjustRightInd w:val="0"/>
        <w:ind w:right="425"/>
        <w:rPr>
          <w:rFonts w:ascii="Arial" w:hAnsi="Arial"/>
          <w:lang w:eastAsia="de-DE"/>
        </w:rPr>
      </w:pPr>
    </w:p>
    <w:p w:rsidR="006F6AA9" w:rsidRPr="00226D71" w:rsidRDefault="006F6AA9" w:rsidP="006B1F52">
      <w:pPr>
        <w:tabs>
          <w:tab w:val="left" w:pos="426"/>
          <w:tab w:val="left" w:pos="993"/>
          <w:tab w:val="left" w:pos="3969"/>
          <w:tab w:val="left" w:pos="8505"/>
        </w:tabs>
        <w:overflowPunct w:val="0"/>
        <w:autoSpaceDE w:val="0"/>
        <w:autoSpaceDN w:val="0"/>
        <w:adjustRightInd w:val="0"/>
        <w:ind w:right="425"/>
        <w:rPr>
          <w:rFonts w:ascii="Arial" w:hAnsi="Arial"/>
          <w:lang w:eastAsia="de-DE"/>
        </w:rPr>
      </w:pPr>
    </w:p>
    <w:p w:rsidR="006B1F52" w:rsidRPr="00226D71" w:rsidRDefault="006B1F52" w:rsidP="006F6AA9">
      <w:pPr>
        <w:tabs>
          <w:tab w:val="left" w:pos="993"/>
          <w:tab w:val="left" w:pos="3828"/>
          <w:tab w:val="left" w:pos="4820"/>
        </w:tabs>
        <w:overflowPunct w:val="0"/>
        <w:autoSpaceDE w:val="0"/>
        <w:autoSpaceDN w:val="0"/>
        <w:adjustRightInd w:val="0"/>
        <w:ind w:right="425"/>
        <w:rPr>
          <w:rFonts w:ascii="Arial" w:hAnsi="Arial"/>
          <w:lang w:eastAsia="de-DE"/>
        </w:rPr>
      </w:pPr>
      <w:r w:rsidRPr="00226D71">
        <w:rPr>
          <w:rFonts w:ascii="Arial" w:hAnsi="Arial"/>
          <w:lang w:eastAsia="de-DE"/>
        </w:rPr>
        <w:t xml:space="preserve"> </w:t>
      </w:r>
      <w:r w:rsidR="006F6AA9" w:rsidRPr="006F6AA9">
        <w:rPr>
          <w:rFonts w:ascii="Arial" w:hAnsi="Arial"/>
          <w:sz w:val="28"/>
          <w:lang w:eastAsia="de-DE"/>
        </w:rPr>
        <w:sym w:font="Wingdings" w:char="F071"/>
      </w:r>
      <w:r w:rsidRPr="00226D71">
        <w:rPr>
          <w:rFonts w:ascii="Arial" w:hAnsi="Arial"/>
          <w:lang w:eastAsia="de-DE"/>
        </w:rPr>
        <w:tab/>
        <w:t>bewilligt</w:t>
      </w:r>
      <w:r w:rsidRPr="00226D71">
        <w:rPr>
          <w:rFonts w:ascii="Arial" w:hAnsi="Arial"/>
          <w:lang w:eastAsia="de-DE"/>
        </w:rPr>
        <w:tab/>
      </w:r>
      <w:r w:rsidR="006F6AA9" w:rsidRPr="006F6AA9">
        <w:rPr>
          <w:rFonts w:ascii="Arial" w:hAnsi="Arial"/>
          <w:sz w:val="28"/>
          <w:lang w:eastAsia="de-DE"/>
        </w:rPr>
        <w:sym w:font="Wingdings" w:char="F071"/>
      </w:r>
      <w:r w:rsidR="006F6AA9">
        <w:rPr>
          <w:rFonts w:ascii="Arial" w:hAnsi="Arial"/>
          <w:lang w:eastAsia="de-DE"/>
        </w:rPr>
        <w:tab/>
      </w:r>
      <w:r w:rsidRPr="00226D71">
        <w:rPr>
          <w:rFonts w:ascii="Arial" w:hAnsi="Arial"/>
          <w:lang w:eastAsia="de-DE"/>
        </w:rPr>
        <w:t xml:space="preserve">nicht bewilligt </w:t>
      </w:r>
    </w:p>
    <w:p w:rsidR="006B1F52" w:rsidRPr="00226D71" w:rsidRDefault="006B1F52" w:rsidP="006B1F52">
      <w:pPr>
        <w:tabs>
          <w:tab w:val="left" w:pos="426"/>
          <w:tab w:val="left" w:pos="993"/>
          <w:tab w:val="left" w:pos="6804"/>
          <w:tab w:val="left" w:pos="8505"/>
        </w:tabs>
        <w:overflowPunct w:val="0"/>
        <w:autoSpaceDE w:val="0"/>
        <w:autoSpaceDN w:val="0"/>
        <w:adjustRightInd w:val="0"/>
        <w:ind w:right="425"/>
        <w:rPr>
          <w:rFonts w:ascii="Arial" w:hAnsi="Arial"/>
          <w:lang w:eastAsia="de-DE"/>
        </w:rPr>
      </w:pPr>
    </w:p>
    <w:p w:rsidR="006B1F52" w:rsidRPr="00226D71" w:rsidRDefault="006B1F52" w:rsidP="006B1F52">
      <w:pPr>
        <w:tabs>
          <w:tab w:val="left" w:pos="426"/>
          <w:tab w:val="left" w:pos="993"/>
          <w:tab w:val="left" w:pos="6804"/>
          <w:tab w:val="left" w:pos="8505"/>
        </w:tabs>
        <w:overflowPunct w:val="0"/>
        <w:autoSpaceDE w:val="0"/>
        <w:autoSpaceDN w:val="0"/>
        <w:adjustRightInd w:val="0"/>
        <w:ind w:right="425"/>
        <w:rPr>
          <w:rFonts w:ascii="Arial" w:hAnsi="Arial"/>
          <w:lang w:eastAsia="de-DE"/>
        </w:rPr>
      </w:pPr>
    </w:p>
    <w:p w:rsidR="006B1F52" w:rsidRPr="00226D71" w:rsidRDefault="006B1F52" w:rsidP="006B1F52">
      <w:pPr>
        <w:tabs>
          <w:tab w:val="left" w:pos="426"/>
          <w:tab w:val="left" w:pos="993"/>
          <w:tab w:val="left" w:pos="6804"/>
          <w:tab w:val="left" w:pos="8505"/>
        </w:tabs>
        <w:overflowPunct w:val="0"/>
        <w:autoSpaceDE w:val="0"/>
        <w:autoSpaceDN w:val="0"/>
        <w:adjustRightInd w:val="0"/>
        <w:ind w:right="425"/>
        <w:rPr>
          <w:rFonts w:ascii="Arial" w:hAnsi="Arial"/>
          <w:lang w:eastAsia="de-DE"/>
        </w:rPr>
      </w:pPr>
    </w:p>
    <w:p w:rsidR="006B1F52" w:rsidRPr="00226D71" w:rsidRDefault="006B1F52" w:rsidP="006B1F52">
      <w:pPr>
        <w:tabs>
          <w:tab w:val="left" w:pos="426"/>
          <w:tab w:val="left" w:pos="993"/>
          <w:tab w:val="left" w:pos="6804"/>
          <w:tab w:val="left" w:pos="8505"/>
        </w:tabs>
        <w:overflowPunct w:val="0"/>
        <w:autoSpaceDE w:val="0"/>
        <w:autoSpaceDN w:val="0"/>
        <w:adjustRightInd w:val="0"/>
        <w:ind w:right="425"/>
        <w:rPr>
          <w:rFonts w:ascii="Arial" w:hAnsi="Arial"/>
          <w:szCs w:val="20"/>
          <w:lang w:eastAsia="de-DE"/>
        </w:rPr>
      </w:pPr>
    </w:p>
    <w:p w:rsidR="006B1F52" w:rsidRPr="00226D71" w:rsidRDefault="006B1F52" w:rsidP="006B1F52">
      <w:pPr>
        <w:tabs>
          <w:tab w:val="left" w:pos="426"/>
          <w:tab w:val="left" w:pos="993"/>
          <w:tab w:val="left" w:pos="2835"/>
          <w:tab w:val="left" w:pos="6804"/>
          <w:tab w:val="left" w:pos="8505"/>
        </w:tabs>
        <w:overflowPunct w:val="0"/>
        <w:autoSpaceDE w:val="0"/>
        <w:autoSpaceDN w:val="0"/>
        <w:adjustRightInd w:val="0"/>
        <w:ind w:right="425"/>
        <w:rPr>
          <w:rFonts w:ascii="Arial" w:hAnsi="Arial"/>
          <w:szCs w:val="20"/>
          <w:lang w:eastAsia="de-DE"/>
        </w:rPr>
      </w:pPr>
      <w:r w:rsidRPr="00226D71">
        <w:rPr>
          <w:rFonts w:ascii="Arial" w:hAnsi="Arial"/>
          <w:szCs w:val="20"/>
          <w:lang w:eastAsia="de-DE"/>
        </w:rPr>
        <w:t xml:space="preserve">Datum:                                      Unterschrift der Schulleitung:      </w:t>
      </w:r>
    </w:p>
    <w:p w:rsidR="009156ED" w:rsidRPr="00226D71" w:rsidRDefault="009156ED" w:rsidP="003D30CC">
      <w:pPr>
        <w:pStyle w:val="Enclosures"/>
      </w:pPr>
    </w:p>
    <w:sectPr w:rsidR="009156ED" w:rsidRPr="00226D71" w:rsidSect="006F6AA9">
      <w:headerReference w:type="default" r:id="rId12"/>
      <w:footerReference w:type="default" r:id="rId13"/>
      <w:type w:val="continuous"/>
      <w:pgSz w:w="11906" w:h="16838" w:code="9"/>
      <w:pgMar w:top="2835" w:right="1558" w:bottom="1304" w:left="260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1F52" w:rsidRPr="00226D71" w:rsidRDefault="006B1F52">
      <w:r w:rsidRPr="00226D71">
        <w:separator/>
      </w:r>
    </w:p>
  </w:endnote>
  <w:endnote w:type="continuationSeparator" w:id="0">
    <w:p w:rsidR="006B1F52" w:rsidRPr="00226D71" w:rsidRDefault="006B1F52">
      <w:r w:rsidRPr="00226D71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BD2" w:rsidRPr="00226D71" w:rsidRDefault="000B7AE5" w:rsidP="00300BD2">
    <w:pPr>
      <w:pStyle w:val="Kleintextgrau"/>
      <w:framePr w:w="1418" w:h="567" w:wrap="notBeside" w:vAnchor="page" w:hAnchor="page" w:x="852" w:y="15497"/>
      <w:jc w:val="right"/>
    </w:pPr>
    <w:r w:rsidRPr="00226D71">
      <w:rPr>
        <w:noProof/>
        <w:lang w:eastAsia="de-CH"/>
      </w:rPr>
      <mc:AlternateContent>
        <mc:Choice Requires="wps">
          <w:drawing>
            <wp:anchor distT="4294967295" distB="4294967295" distL="114300" distR="114300" simplePos="0" relativeHeight="251657728" behindDoc="0" locked="1" layoutInCell="0" allowOverlap="1" wp14:anchorId="6E0272B9" wp14:editId="6EF815EB">
              <wp:simplePos x="0" y="0"/>
              <wp:positionH relativeFrom="page">
                <wp:posOffset>1151890</wp:posOffset>
              </wp:positionH>
              <wp:positionV relativeFrom="page">
                <wp:posOffset>9919334</wp:posOffset>
              </wp:positionV>
              <wp:extent cx="288290" cy="0"/>
              <wp:effectExtent l="0" t="0" r="16510" b="1905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88290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086B3E5" id="Line 1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90.7pt,781.05pt" to="113.4pt,78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" o:allowincell="f" strokeweight="1.25pt">
              <w10:wrap anchorx="page" anchory="page"/>
              <w10:anchorlock/>
            </v:line>
          </w:pict>
        </mc:Fallback>
      </mc:AlternateContent>
    </w:r>
  </w:p>
  <w:p w:rsidR="00300BD2" w:rsidRPr="006C1AAB" w:rsidRDefault="00300BD2" w:rsidP="00300BD2">
    <w:pPr>
      <w:pStyle w:val="Kleintextgrau"/>
      <w:framePr w:w="1418" w:h="567" w:wrap="notBeside" w:vAnchor="page" w:hAnchor="page" w:x="852" w:y="15497"/>
      <w:jc w:val="right"/>
      <w:rPr>
        <w:rFonts w:asciiTheme="minorHAnsi" w:hAnsiTheme="minorHAnsi" w:cstheme="minorHAnsi"/>
      </w:rPr>
    </w:pPr>
    <w:r w:rsidRPr="006C1AAB">
      <w:rPr>
        <w:rFonts w:asciiTheme="minorHAnsi" w:hAnsiTheme="minorHAnsi" w:cstheme="minorHAnsi"/>
      </w:rPr>
      <w:t>www.</w:t>
    </w:r>
    <w:r w:rsidR="009055C3" w:rsidRPr="006C1AAB">
      <w:rPr>
        <w:rFonts w:asciiTheme="minorHAnsi" w:hAnsiTheme="minorHAnsi" w:cstheme="minorHAnsi"/>
      </w:rPr>
      <w:t>r</w:t>
    </w:r>
    <w:r w:rsidRPr="006C1AAB">
      <w:rPr>
        <w:rFonts w:asciiTheme="minorHAnsi" w:hAnsiTheme="minorHAnsi" w:cstheme="minorHAnsi"/>
      </w:rPr>
      <w:t>iehen.ch</w:t>
    </w:r>
  </w:p>
  <w:p w:rsidR="00EF10FE" w:rsidRPr="00226D71" w:rsidRDefault="00EF10F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C6B" w:rsidRPr="003D30CC" w:rsidRDefault="00AE6C6B" w:rsidP="003D30C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1F52" w:rsidRPr="00226D71" w:rsidRDefault="006B1F52">
      <w:r w:rsidRPr="00226D71">
        <w:separator/>
      </w:r>
    </w:p>
  </w:footnote>
  <w:footnote w:type="continuationSeparator" w:id="0">
    <w:p w:rsidR="006B1F52" w:rsidRPr="00226D71" w:rsidRDefault="006B1F52">
      <w:r w:rsidRPr="00226D71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C6B" w:rsidRPr="00226D71" w:rsidRDefault="00226D71" w:rsidP="00226D71">
    <w:pPr>
      <w:pStyle w:val="Kopfzeile"/>
      <w:ind w:left="-1985"/>
      <w:rPr>
        <w:sz w:val="20"/>
      </w:rPr>
    </w:pPr>
    <w:bookmarkStart w:id="0" w:name="LogoP1"/>
    <w:r w:rsidRPr="00226D71">
      <w:rPr>
        <w:noProof/>
        <w:sz w:val="20"/>
      </w:rPr>
      <w:drawing>
        <wp:inline distT="0" distB="0" distL="0" distR="0" wp14:anchorId="3AEFCE82" wp14:editId="1CD222FA">
          <wp:extent cx="3023616" cy="818388"/>
          <wp:effectExtent l="0" t="0" r="5715" b="1270"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SBR_PS_Erlenstr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23616" cy="8183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E6C6B" w:rsidRPr="00226D71">
      <w:rPr>
        <w:sz w:val="20"/>
      </w:rPr>
      <w:t> </w:t>
    </w:r>
    <w:bookmarkEnd w:id="0"/>
  </w:p>
  <w:p w:rsidR="00AC44A4" w:rsidRPr="00226D71" w:rsidRDefault="00AC44A4" w:rsidP="00226D71">
    <w:pPr>
      <w:pStyle w:val="Kopfzeile"/>
      <w:spacing w:after="60"/>
      <w:rPr>
        <w:b/>
        <w:highlight w:val="whit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6C6B" w:rsidRPr="00EF201E" w:rsidRDefault="000B7AE5">
    <w:pPr>
      <w:pStyle w:val="Kopfzeile"/>
      <w:rPr>
        <w:sz w:val="20"/>
      </w:rPr>
    </w:pPr>
    <w:bookmarkStart w:id="5" w:name="LogoPn"/>
    <w:r>
      <w:rPr>
        <w:noProof/>
        <w:sz w:val="20"/>
      </w:rPr>
      <w:drawing>
        <wp:anchor distT="0" distB="0" distL="114300" distR="114300" simplePos="0" relativeHeight="251658240" behindDoc="1" locked="1" layoutInCell="1" allowOverlap="1" wp14:anchorId="12AAC363" wp14:editId="3C1665E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0692130"/>
          <wp:effectExtent l="0" t="0" r="2540" b="0"/>
          <wp:wrapNone/>
          <wp:docPr id="11" name="Oaw.2013040314124011928498.02111" descr="\\rigem-vs003\officeatwork$\alternativ\riehench\Logos\colorschule2.2100.2970.emf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aw.2013040314124011928498.02111" descr="\\rigem-vs003\officeatwork$\alternativ\riehench\Logos\colorschule2.2100.2970.emf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6C6B" w:rsidRPr="00EF201E">
      <w:rPr>
        <w:sz w:val="20"/>
      </w:rPr>
      <w:t> </w:t>
    </w:r>
    <w:bookmarkEnd w:id="5"/>
  </w:p>
  <w:p w:rsidR="003D30CC" w:rsidRDefault="003D30CC" w:rsidP="003D30CC">
    <w:pPr>
      <w:pStyle w:val="Kleintextgrau"/>
      <w:framePr w:w="1134" w:h="340" w:wrap="around" w:vAnchor="page" w:hAnchor="page" w:x="1135" w:y="2864" w:anchorLock="1"/>
      <w:jc w:val="right"/>
    </w:pPr>
    <w:r>
      <w:t xml:space="preserve">Seite </w:t>
    </w:r>
    <w:r>
      <w:fldChar w:fldCharType="begin"/>
    </w:r>
    <w:r>
      <w:instrText xml:space="preserve"> PAGE  \* MERGEFORMAT </w:instrText>
    </w:r>
    <w:r>
      <w:fldChar w:fldCharType="separate"/>
    </w:r>
    <w:r w:rsidR="006B1F52">
      <w:rPr>
        <w:noProof/>
      </w:rPr>
      <w:t>2</w:t>
    </w:r>
    <w:r>
      <w:rPr>
        <w:noProof/>
      </w:rPr>
      <w:fldChar w:fldCharType="end"/>
    </w:r>
  </w:p>
  <w:p w:rsidR="003D30CC" w:rsidRPr="009055C3" w:rsidRDefault="009055C3" w:rsidP="003D30CC">
    <w:pPr>
      <w:pStyle w:val="Kopfzeile"/>
      <w:rPr>
        <w:sz w:val="18"/>
      </w:rPr>
    </w:pPr>
    <w:r w:rsidRPr="009055C3">
      <w:rPr>
        <w:sz w:val="18"/>
      </w:rPr>
      <w:t xml:space="preserve">Gemeinden </w:t>
    </w:r>
    <w:proofErr w:type="spellStart"/>
    <w:r w:rsidRPr="009055C3">
      <w:rPr>
        <w:sz w:val="18"/>
      </w:rPr>
      <w:t>Bettingen</w:t>
    </w:r>
    <w:proofErr w:type="spellEnd"/>
    <w:r w:rsidRPr="009055C3">
      <w:rPr>
        <w:sz w:val="18"/>
      </w:rPr>
      <w:t xml:space="preserve"> und Riehen</w:t>
    </w:r>
  </w:p>
  <w:p w:rsidR="009055C3" w:rsidRPr="009055C3" w:rsidRDefault="009055C3" w:rsidP="00EF201E">
    <w:pPr>
      <w:pStyle w:val="Kopfzeile"/>
      <w:rPr>
        <w:b/>
        <w:sz w:val="18"/>
      </w:rPr>
    </w:pPr>
    <w:r w:rsidRPr="009055C3">
      <w:rPr>
        <w:b/>
        <w:sz w:val="18"/>
      </w:rPr>
      <w:fldChar w:fldCharType="begin"/>
    </w:r>
    <w:r w:rsidRPr="009055C3">
      <w:rPr>
        <w:b/>
        <w:sz w:val="18"/>
      </w:rPr>
      <w:instrText xml:space="preserve"> DOCPROPERTY "Organisation.Organisation"\*CHARFORMAT </w:instrText>
    </w:r>
    <w:r w:rsidRPr="009055C3">
      <w:rPr>
        <w:b/>
        <w:sz w:val="18"/>
      </w:rPr>
      <w:fldChar w:fldCharType="separate"/>
    </w:r>
    <w:r w:rsidR="00F97509">
      <w:rPr>
        <w:b/>
        <w:sz w:val="18"/>
      </w:rPr>
      <w:t>Primarstufe Erlensträsschen</w:t>
    </w:r>
    <w:r w:rsidRPr="009055C3">
      <w:rPr>
        <w:b/>
        <w:sz w:val="18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46688C0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092C2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37A86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73C64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8B26B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4C76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36CD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74FFB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BC67F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44C26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A44778"/>
    <w:multiLevelType w:val="multilevel"/>
    <w:tmpl w:val="570499A8"/>
    <w:lvl w:ilvl="0">
      <w:start w:val="1"/>
      <w:numFmt w:val="decimal"/>
      <w:pStyle w:val="berschrift1"/>
      <w:suff w:val="space"/>
      <w:lvlText w:val="%1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1">
      <w:start w:val="1"/>
      <w:numFmt w:val="decimal"/>
      <w:pStyle w:val="berschrift2"/>
      <w:suff w:val="space"/>
      <w:lvlText w:val="%1.%2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2">
      <w:start w:val="1"/>
      <w:numFmt w:val="decimal"/>
      <w:pStyle w:val="berschrift3"/>
      <w:suff w:val="space"/>
      <w:lvlText w:val="%1.%2.%3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3">
      <w:start w:val="1"/>
      <w:numFmt w:val="decimal"/>
      <w:pStyle w:val="berschrift4"/>
      <w:suff w:val="space"/>
      <w:lvlText w:val="%1.%2.%3.%4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vertAlign w:val="baseline"/>
      </w:rPr>
    </w:lvl>
    <w:lvl w:ilvl="4">
      <w:start w:val="1"/>
      <w:numFmt w:val="decimal"/>
      <w:pStyle w:val="berschrift5"/>
      <w:suff w:val="space"/>
      <w:lvlText w:val="%1.%2.%3.%4.%5."/>
      <w:lvlJc w:val="left"/>
      <w:pPr>
        <w:ind w:left="0" w:firstLine="0"/>
      </w:pPr>
      <w:rPr>
        <w:rFonts w:hint="default"/>
        <w:b/>
        <w:i w:val="0"/>
        <w:caps w:val="0"/>
        <w:strike w:val="0"/>
        <w:dstrike w:val="0"/>
        <w:vanish w:val="0"/>
        <w:color w:val="000000"/>
        <w:sz w:val="22"/>
        <w:szCs w:val="22"/>
        <w:vertAlign w:val="baseline"/>
      </w:rPr>
    </w:lvl>
    <w:lvl w:ilvl="5">
      <w:start w:val="1"/>
      <w:numFmt w:val="decimal"/>
      <w:pStyle w:val="berschrift6"/>
      <w:suff w:val="space"/>
      <w:lvlText w:val="%1.%2.%3.%4.%5.%6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  <w:lvl w:ilvl="6">
      <w:start w:val="1"/>
      <w:numFmt w:val="decimal"/>
      <w:pStyle w:val="berschrift7"/>
      <w:suff w:val="space"/>
      <w:lvlText w:val="%1.%2.%3.%4.%5.%6.%7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  <w:lvl w:ilvl="7">
      <w:start w:val="1"/>
      <w:numFmt w:val="decimal"/>
      <w:pStyle w:val="berschrift8"/>
      <w:suff w:val="space"/>
      <w:lvlText w:val="%1.%2.%3.%4.%5.%6.%7.%8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  <w:lvl w:ilvl="8">
      <w:start w:val="1"/>
      <w:numFmt w:val="decimal"/>
      <w:pStyle w:val="berschrift9"/>
      <w:suff w:val="space"/>
      <w:lvlText w:val="%1.%2.%3.%4.%5.%6.%7.%8.%9."/>
      <w:lvlJc w:val="left"/>
      <w:pPr>
        <w:ind w:left="0" w:firstLine="0"/>
      </w:pPr>
      <w:rPr>
        <w:rFonts w:hint="default"/>
        <w:b/>
        <w:i w:val="0"/>
        <w:sz w:val="22"/>
        <w:szCs w:val="22"/>
      </w:rPr>
    </w:lvl>
  </w:abstractNum>
  <w:abstractNum w:abstractNumId="11" w15:restartNumberingAfterBreak="0">
    <w:nsid w:val="0CC513DC"/>
    <w:multiLevelType w:val="hybridMultilevel"/>
    <w:tmpl w:val="9056C076"/>
    <w:lvl w:ilvl="0" w:tplc="1E74A710">
      <w:numFmt w:val="bullet"/>
      <w:lvlText w:val="-"/>
      <w:lvlJc w:val="left"/>
      <w:pPr>
        <w:ind w:left="720" w:hanging="360"/>
      </w:pPr>
      <w:rPr>
        <w:rFonts w:ascii="Arial" w:eastAsia="Times New Roman" w:hAnsi="Arial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2A767C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5D7700A"/>
    <w:multiLevelType w:val="multilevel"/>
    <w:tmpl w:val="D1FC3B74"/>
    <w:lvl w:ilvl="0">
      <w:start w:val="1"/>
      <w:numFmt w:val="decimal"/>
      <w:pStyle w:val="ListWithNumbers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lvlText w:val="%2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decimal"/>
      <w:lvlText w:val="%3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decimal"/>
      <w:lvlText w:val="%4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decimal"/>
      <w:lvlText w:val="%5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decimal"/>
      <w:lvlText w:val="%6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14" w15:restartNumberingAfterBreak="0">
    <w:nsid w:val="365D40EF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36C603F3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3CDB6CD0"/>
    <w:multiLevelType w:val="multilevel"/>
    <w:tmpl w:val="0DDC3340"/>
    <w:name w:val="2007071614014442322377"/>
    <w:lvl w:ilvl="0">
      <w:start w:val="1"/>
      <w:numFmt w:val="upperLetter"/>
      <w:pStyle w:val="ListWithLetters"/>
      <w:lvlText w:val="%1"/>
      <w:lvlJc w:val="left"/>
      <w:pPr>
        <w:tabs>
          <w:tab w:val="num" w:pos="284"/>
        </w:tabs>
        <w:ind w:left="284" w:hanging="284"/>
      </w:pPr>
      <w:rPr>
        <w:rFonts w:eastAsia="SimSun" w:hint="eastAsia"/>
        <w:caps w:val="0"/>
        <w:strike w:val="0"/>
        <w:dstrike w:val="0"/>
        <w:vanish w:val="0"/>
        <w:color w:val="000000"/>
        <w:vertAlign w:val="baseline"/>
      </w:rPr>
    </w:lvl>
    <w:lvl w:ilvl="1">
      <w:start w:val="1"/>
      <w:numFmt w:val="upperLetter"/>
      <w:lvlText w:val="%2"/>
      <w:lvlJc w:val="left"/>
      <w:pPr>
        <w:tabs>
          <w:tab w:val="num" w:pos="567"/>
        </w:tabs>
        <w:ind w:left="567" w:hanging="283"/>
      </w:pPr>
      <w:rPr>
        <w:rFonts w:hint="default"/>
        <w:caps w:val="0"/>
        <w:strike w:val="0"/>
        <w:dstrike w:val="0"/>
        <w:vanish w:val="0"/>
        <w:color w:val="000000"/>
        <w:vertAlign w:val="baseline"/>
      </w:rPr>
    </w:lvl>
    <w:lvl w:ilvl="2">
      <w:start w:val="1"/>
      <w:numFmt w:val="upperLetter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upperLetter"/>
      <w:lvlText w:val="%4.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4">
      <w:start w:val="1"/>
      <w:numFmt w:val="upperLetter"/>
      <w:lvlText w:val="%5."/>
      <w:lvlJc w:val="left"/>
      <w:pPr>
        <w:tabs>
          <w:tab w:val="num" w:pos="1418"/>
        </w:tabs>
        <w:ind w:left="1418" w:hanging="284"/>
      </w:pPr>
      <w:rPr>
        <w:rFonts w:hint="default"/>
      </w:rPr>
    </w:lvl>
    <w:lvl w:ilvl="5">
      <w:start w:val="1"/>
      <w:numFmt w:val="upperLetter"/>
      <w:lvlText w:val="%6."/>
      <w:lvlJc w:val="left"/>
      <w:pPr>
        <w:tabs>
          <w:tab w:val="num" w:pos="1701"/>
        </w:tabs>
        <w:ind w:left="1701" w:hanging="283"/>
      </w:pPr>
      <w:rPr>
        <w:rFonts w:hint="default"/>
      </w:rPr>
    </w:lvl>
    <w:lvl w:ilvl="6">
      <w:start w:val="1"/>
      <w:numFmt w:val="upperLetter"/>
      <w:lvlText w:val="%7."/>
      <w:lvlJc w:val="left"/>
      <w:pPr>
        <w:tabs>
          <w:tab w:val="num" w:pos="1985"/>
        </w:tabs>
        <w:ind w:left="1985" w:hanging="284"/>
      </w:pPr>
      <w:rPr>
        <w:rFonts w:hint="default"/>
      </w:rPr>
    </w:lvl>
    <w:lvl w:ilvl="7">
      <w:start w:val="1"/>
      <w:numFmt w:val="upperLetter"/>
      <w:lvlText w:val="%8."/>
      <w:lvlJc w:val="left"/>
      <w:pPr>
        <w:tabs>
          <w:tab w:val="num" w:pos="2268"/>
        </w:tabs>
        <w:ind w:left="2268" w:hanging="283"/>
      </w:pPr>
      <w:rPr>
        <w:rFonts w:hint="default"/>
      </w:rPr>
    </w:lvl>
    <w:lvl w:ilvl="8">
      <w:start w:val="1"/>
      <w:numFmt w:val="upperLetter"/>
      <w:lvlText w:val="%9."/>
      <w:lvlJc w:val="left"/>
      <w:pPr>
        <w:tabs>
          <w:tab w:val="num" w:pos="2552"/>
        </w:tabs>
        <w:ind w:left="2552" w:hanging="284"/>
      </w:pPr>
      <w:rPr>
        <w:rFonts w:hint="default"/>
      </w:rPr>
    </w:lvl>
  </w:abstractNum>
  <w:abstractNum w:abstractNumId="17" w15:restartNumberingAfterBreak="0">
    <w:nsid w:val="4F677468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5BCE4007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68751FEC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6CE14EFA"/>
    <w:multiLevelType w:val="multilevel"/>
    <w:tmpl w:val="CC80008A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  <w:caps w:val="0"/>
        <w:strike w:val="0"/>
        <w:dstrike w:val="0"/>
        <w:vanish w:val="0"/>
        <w:color w:val="000000"/>
        <w:vertAlign w:val="baseline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0000"/>
        <w:sz w:val="20"/>
        <w:vertAlign w:val="baseline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</w:abstractNum>
  <w:abstractNum w:abstractNumId="21" w15:restartNumberingAfterBreak="0">
    <w:nsid w:val="7ADC1B1C"/>
    <w:multiLevelType w:val="multilevel"/>
    <w:tmpl w:val="EE5A9B94"/>
    <w:lvl w:ilvl="0">
      <w:start w:val="1"/>
      <w:numFmt w:val="bullet"/>
      <w:pStyle w:val="ListWithCheckboxes"/>
      <w:lvlText w:val=""/>
      <w:lvlJc w:val="left"/>
      <w:pPr>
        <w:tabs>
          <w:tab w:val="num" w:pos="284"/>
        </w:tabs>
        <w:ind w:left="284" w:hanging="284"/>
      </w:pPr>
      <w:rPr>
        <w:rFonts w:ascii="ZapfDingbats" w:hAnsi="ZapfDingbats" w:hint="default"/>
        <w:sz w:val="22"/>
      </w:rPr>
    </w:lvl>
    <w:lvl w:ilvl="1">
      <w:start w:val="1"/>
      <w:numFmt w:val="bullet"/>
      <w:lvlText w:val=""/>
      <w:lvlJc w:val="left"/>
      <w:pPr>
        <w:tabs>
          <w:tab w:val="num" w:pos="567"/>
        </w:tabs>
        <w:ind w:left="567" w:hanging="283"/>
      </w:pPr>
      <w:rPr>
        <w:rFonts w:ascii="ZapfDingbats" w:hAnsi="ZapfDingbats" w:hint="default"/>
      </w:rPr>
    </w:lvl>
    <w:lvl w:ilvl="2">
      <w:start w:val="1"/>
      <w:numFmt w:val="bullet"/>
      <w:lvlText w:val=""/>
      <w:lvlJc w:val="left"/>
      <w:pPr>
        <w:tabs>
          <w:tab w:val="num" w:pos="851"/>
        </w:tabs>
        <w:ind w:left="851" w:hanging="284"/>
      </w:pPr>
      <w:rPr>
        <w:rFonts w:ascii="ZapfDingbats" w:hAnsi="ZapfDingbats" w:hint="default"/>
      </w:rPr>
    </w:lvl>
    <w:lvl w:ilvl="3">
      <w:start w:val="1"/>
      <w:numFmt w:val="bullet"/>
      <w:lvlText w:val=""/>
      <w:lvlJc w:val="left"/>
      <w:pPr>
        <w:tabs>
          <w:tab w:val="num" w:pos="1134"/>
        </w:tabs>
        <w:ind w:left="1134" w:hanging="283"/>
      </w:pPr>
      <w:rPr>
        <w:rFonts w:ascii="ZapfDingbats" w:hAnsi="ZapfDingbats" w:hint="default"/>
      </w:rPr>
    </w:lvl>
    <w:lvl w:ilvl="4">
      <w:start w:val="1"/>
      <w:numFmt w:val="bullet"/>
      <w:lvlText w:val=""/>
      <w:lvlJc w:val="left"/>
      <w:pPr>
        <w:tabs>
          <w:tab w:val="num" w:pos="1418"/>
        </w:tabs>
        <w:ind w:left="1418" w:hanging="284"/>
      </w:pPr>
      <w:rPr>
        <w:rFonts w:ascii="ZapfDingbats" w:hAnsi="ZapfDingbats" w:hint="default"/>
      </w:rPr>
    </w:lvl>
    <w:lvl w:ilvl="5">
      <w:start w:val="1"/>
      <w:numFmt w:val="bullet"/>
      <w:lvlText w:val=""/>
      <w:lvlJc w:val="left"/>
      <w:pPr>
        <w:tabs>
          <w:tab w:val="num" w:pos="1701"/>
        </w:tabs>
        <w:ind w:left="1701" w:hanging="283"/>
      </w:pPr>
      <w:rPr>
        <w:rFonts w:ascii="ZapfDingbats" w:hAnsi="ZapfDingbats" w:hint="default"/>
      </w:rPr>
    </w:lvl>
    <w:lvl w:ilvl="6">
      <w:start w:val="1"/>
      <w:numFmt w:val="bullet"/>
      <w:lvlText w:val=""/>
      <w:lvlJc w:val="left"/>
      <w:pPr>
        <w:tabs>
          <w:tab w:val="num" w:pos="1985"/>
        </w:tabs>
        <w:ind w:left="1985" w:hanging="284"/>
      </w:pPr>
      <w:rPr>
        <w:rFonts w:ascii="ZapfDingbats" w:hAnsi="ZapfDingbats" w:hint="default"/>
      </w:rPr>
    </w:lvl>
    <w:lvl w:ilvl="7">
      <w:start w:val="1"/>
      <w:numFmt w:val="bullet"/>
      <w:lvlText w:val=""/>
      <w:lvlJc w:val="left"/>
      <w:pPr>
        <w:tabs>
          <w:tab w:val="num" w:pos="2268"/>
        </w:tabs>
        <w:ind w:left="2268" w:hanging="283"/>
      </w:pPr>
      <w:rPr>
        <w:rFonts w:ascii="ZapfDingbats" w:hAnsi="ZapfDingbats" w:hint="default"/>
      </w:rPr>
    </w:lvl>
    <w:lvl w:ilvl="8">
      <w:start w:val="1"/>
      <w:numFmt w:val="bullet"/>
      <w:lvlText w:val=""/>
      <w:lvlJc w:val="left"/>
      <w:pPr>
        <w:tabs>
          <w:tab w:val="num" w:pos="2552"/>
        </w:tabs>
        <w:ind w:left="2552" w:hanging="284"/>
      </w:pPr>
      <w:rPr>
        <w:rFonts w:ascii="ZapfDingbats" w:hAnsi="ZapfDingbats" w:hint="default"/>
      </w:rPr>
    </w:lvl>
  </w:abstractNum>
  <w:abstractNum w:abstractNumId="22" w15:restartNumberingAfterBreak="0">
    <w:nsid w:val="7F326723"/>
    <w:multiLevelType w:val="multilevel"/>
    <w:tmpl w:val="49EEC4F8"/>
    <w:lvl w:ilvl="0">
      <w:start w:val="1"/>
      <w:numFmt w:val="bullet"/>
      <w:pStyle w:val="ListWithSymbols"/>
      <w:lvlText w:val="-"/>
      <w:lvlJc w:val="left"/>
      <w:pPr>
        <w:tabs>
          <w:tab w:val="num" w:pos="0"/>
        </w:tabs>
        <w:ind w:left="284" w:hanging="284"/>
      </w:pPr>
      <w:rPr>
        <w:rFonts w:ascii="Arial" w:hAnsi="Arial" w:hint="default"/>
      </w:rPr>
    </w:lvl>
    <w:lvl w:ilvl="1">
      <w:start w:val="1"/>
      <w:numFmt w:val="bullet"/>
      <w:lvlRestart w:val="0"/>
      <w:lvlText w:val="-"/>
      <w:lvlJc w:val="left"/>
      <w:pPr>
        <w:tabs>
          <w:tab w:val="num" w:pos="567"/>
        </w:tabs>
        <w:ind w:left="567" w:hanging="283"/>
      </w:pPr>
      <w:rPr>
        <w:rFonts w:ascii="Arial" w:hAnsi="Arial" w:hint="default"/>
      </w:rPr>
    </w:lvl>
    <w:lvl w:ilvl="2">
      <w:start w:val="1"/>
      <w:numFmt w:val="bullet"/>
      <w:lvlRestart w:val="0"/>
      <w:pStyle w:val="TakeTitle"/>
      <w:lvlText w:val="-"/>
      <w:lvlJc w:val="left"/>
      <w:pPr>
        <w:tabs>
          <w:tab w:val="num" w:pos="851"/>
        </w:tabs>
        <w:ind w:left="851" w:hanging="284"/>
      </w:pPr>
      <w:rPr>
        <w:rFonts w:ascii="Arial" w:hAnsi="Arial" w:hint="default"/>
      </w:rPr>
    </w:lvl>
    <w:lvl w:ilvl="3">
      <w:start w:val="1"/>
      <w:numFmt w:val="bullet"/>
      <w:lvlRestart w:val="0"/>
      <w:lvlText w:val="-"/>
      <w:lvlJc w:val="left"/>
      <w:pPr>
        <w:tabs>
          <w:tab w:val="num" w:pos="1134"/>
        </w:tabs>
        <w:ind w:left="1134" w:hanging="283"/>
      </w:pPr>
      <w:rPr>
        <w:rFonts w:ascii="Arial" w:hAnsi="Arial" w:hint="default"/>
      </w:rPr>
    </w:lvl>
    <w:lvl w:ilvl="4">
      <w:start w:val="1"/>
      <w:numFmt w:val="bullet"/>
      <w:lvlRestart w:val="0"/>
      <w:lvlText w:val="-"/>
      <w:lvlJc w:val="left"/>
      <w:pPr>
        <w:tabs>
          <w:tab w:val="num" w:pos="1418"/>
        </w:tabs>
        <w:ind w:left="1418" w:hanging="284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1701"/>
        </w:tabs>
        <w:ind w:left="1701" w:hanging="283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tabs>
          <w:tab w:val="num" w:pos="1985"/>
        </w:tabs>
        <w:ind w:left="1985" w:hanging="284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2268"/>
        </w:tabs>
        <w:ind w:left="2268" w:hanging="283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tabs>
          <w:tab w:val="num" w:pos="2552"/>
        </w:tabs>
        <w:ind w:left="2552" w:hanging="284"/>
      </w:pPr>
      <w:rPr>
        <w:rFonts w:ascii="Arial" w:hAnsi="Aria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20"/>
  </w:num>
  <w:num w:numId="13">
    <w:abstractNumId w:val="13"/>
  </w:num>
  <w:num w:numId="14">
    <w:abstractNumId w:val="22"/>
  </w:num>
  <w:num w:numId="15">
    <w:abstractNumId w:val="21"/>
  </w:num>
  <w:num w:numId="16">
    <w:abstractNumId w:val="16"/>
  </w:num>
  <w:num w:numId="17">
    <w:abstractNumId w:val="19"/>
  </w:num>
  <w:num w:numId="18">
    <w:abstractNumId w:val="12"/>
  </w:num>
  <w:num w:numId="19">
    <w:abstractNumId w:val="18"/>
  </w:num>
  <w:num w:numId="20">
    <w:abstractNumId w:val="17"/>
  </w:num>
  <w:num w:numId="21">
    <w:abstractNumId w:val="14"/>
  </w:num>
  <w:num w:numId="22">
    <w:abstractNumId w:val="15"/>
  </w:num>
  <w:num w:numId="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forms" w:formatting="1" w:enforcement="1" w:cryptProviderType="rsaAES" w:cryptAlgorithmClass="hash" w:cryptAlgorithmType="typeAny" w:cryptAlgorithmSid="14" w:cryptSpinCount="100000" w:hash="Hx1tNPRs0WFgQTWi4/5+ZspHBzV7Bs6C+9R7Azc90Jc7HDyXxTJOtrn+4gXNQ8bqaXCACnxrrxCi7nMVdyG0fA==" w:salt="c80ff+0gJyZxGCSKoyUWwA=="/>
  <w:defaultTabStop w:val="851"/>
  <w:autoHyphenation/>
  <w:consecutiveHyphenLimit w:val="3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ate.Format.Long" w:val="13. Februar 2014"/>
    <w:docVar w:name="Date.Format.Long.dateValue" w:val="41683"/>
    <w:docVar w:name="OawAttachedTemplate" w:val="Brief Schulen.owt"/>
    <w:docVar w:name="OawBuiltInDocProps" w:val="&lt;OawBuiltInDocProps&gt;&lt;default profileUID=&quot;0&quot;&gt;&lt;word&gt;&lt;keywords&gt;&lt;/keywords&gt;&lt;comments&gt;&lt;/comments&gt;&lt;hyperlinkBase&gt;&lt;/hyperlinkBase&gt;&lt;fileName&gt;&lt;/fileName&gt;&lt;category&gt;&lt;/category&gt;&lt;company&gt;&lt;/company&gt;&lt;manager&gt;&lt;/manager&gt;&lt;subject&gt;&lt;value type=&quot;OawDocProperty&quot; name=&quot;BM_Subject&quot;&gt;&lt;separator text=&quot;&quot;&gt;&lt;/separator&gt;&lt;format text=&quot;&quot;&gt;&lt;/format&gt;&lt;/value&gt;&lt;/subject&gt;&lt;title&gt;&lt;/title&gt;&lt;author&gt;&lt;value type=&quot;OawDocProperty&quot; name=&quot;Author.Name&quot;&gt;&lt;separator text=&quot;&quot;&gt;&lt;/separator&gt;&lt;format text=&quot;&quot;&gt;&lt;/format&gt;&lt;/value&gt;&lt;/author&gt;&lt;/word&gt;&lt;PDF&gt;&lt;keywords&gt;&lt;/keywords&gt;&lt;comments&gt;&lt;/comments&gt;&lt;hyperlinkBase&gt;&lt;/hyperlinkBase&gt;&lt;fileName&gt;&lt;/fileName&gt;&lt;category&gt;&lt;/category&gt;&lt;company&gt;&lt;/company&gt;&lt;manager&gt;&lt;/manager&gt;&lt;subject&gt;&lt;value type=&quot;OawDocProperty&quot; name=&quot;BM_Subject&quot;&gt;&lt;separator text=&quot;&quot;&gt;&lt;/separator&gt;&lt;format text=&quot;&quot;&gt;&lt;/format&gt;&lt;/value&gt;&lt;/subject&gt;&lt;title&gt;&lt;/title&gt;&lt;author&gt;&lt;value type=&quot;OawDocProperty&quot; name=&quot;Author.Name&quot;&gt;&lt;separator text=&quot;&quot;&gt;&lt;/separator&gt;&lt;format text=&quot;&quot;&gt;&lt;/format&gt;&lt;/value&gt;&lt;/author&gt;&lt;/PDF&gt;&lt;/default&gt;&lt;/OawBuiltInDocProps&gt;_x000d_"/>
    <w:docVar w:name="OawCreatedWithOfficeatworkVersion" w:val="4.0 (4.0.1487)"/>
    <w:docVar w:name="OawCreatedWithProjectID" w:val="riehench"/>
    <w:docVar w:name="OawCreatedWithProjectVersion" w:val="15"/>
    <w:docVar w:name="OawDate.Manual" w:val="&lt;document&gt;&lt;OawDateManual name=&quot;Date.Format.Long&quot;&gt;&lt;profile type=&quot;default&quot; UID=&quot;&quot; sameAsDefault=&quot;0&quot;&gt;&lt;format UID=&quot;2013031415493595227581&quot; type=&quot;6&quot; defaultValue=&quot;%OawCreationDate%&quot; dateFormat=&quot;Date.Format.Long&quot;/&gt;&lt;/profile&gt;&lt;/OawDateManual&gt;&lt;/document&gt;"/>
    <w:docVar w:name="oawDefinitionTmpl" w:val="&lt;document&gt;&lt;OawDocProperty name=&quot;Organisation.Organisati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Organisation&quot;/&gt;&lt;/type&gt;&lt;/profile&gt;&lt;/OawDocProperty&gt;_x000d__x0009_&lt;OawDocProperty name=&quot;Organisation.Departmen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Department&quot;/&gt;&lt;/type&gt;&lt;/profile&gt;&lt;/OawDocProperty&gt;_x000d__x0009_&lt;OawDocProperty name=&quot;Organisation.Address1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Address1&quot;/&gt;&lt;/type&gt;&lt;/profile&gt;&lt;/OawDocProperty&gt;_x000d__x0009_&lt;OawDocProperty name=&quot;Organisation.Department&quot;&gt;&lt;profile type=&quot;default&quot; UID=&quot;&quot; sameAsDefault=&quot;0&quot;&gt;&lt;/profile&gt;&lt;/OawDocProperty&gt;_x000d__x0009_&lt;OawDocProperty name=&quot;Organisation.Department&quot;&gt;&lt;profile type=&quot;default&quot; UID=&quot;&quot; sameAsDefault=&quot;0&quot;&gt;&lt;/profile&gt;&lt;/OawDocProperty&gt;_x000d__x0009_&lt;OawDocProperty name=&quot;Organisation.PLZ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PLZ&quot;/&gt;&lt;/type&gt;&lt;/profile&gt;&lt;/OawDocProperty&gt;_x000d__x0009_&lt;OawDocProperty name=&quot;Organisation.City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City&quot;/&gt;&lt;/type&gt;&lt;/profile&gt;&lt;/OawDocProperty&gt;_x000d__x0009_&lt;OawDocProperty name=&quot;Organisation.Fax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Fax&quot;/&gt;&lt;/type&gt;&lt;/profile&gt;&lt;/OawDocProperty&gt;_x000d__x0009_&lt;OawDocProperty name=&quot;Organisation.Email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Email&quot;/&gt;&lt;/type&gt;&lt;/profile&gt;&lt;/OawDocProperty&gt;_x000d__x0009_&lt;OawDocProperty name=&quot;Organisation.Internet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Internet&quot;/&gt;&lt;/type&gt;&lt;/profile&gt;&lt;/OawDocProperty&gt;_x000d__x0009_&lt;OawDocProperty name=&quot;Author.Initials&quot;&gt;&lt;profile type=&quot;default&quot; UID=&quot;&quot; sameAsDefault=&quot;0&quot;&gt;&lt;documentProperty UID=&quot;2006040509495284662868&quot; dataSourceUID=&quot;prj.2003041709434161414032&quot;/&gt;&lt;type type=&quot;OawDatabase&quot;&gt;&lt;OawDatabase table=&quot;Data&quot; field=&quot;Initials&quot;/&gt;&lt;/type&gt;&lt;/profile&gt;&lt;/OawDocProperty&gt;_x000d__x0009_&lt;OawDocProperty name=&quot;Organisation.Telefon&quot;&gt;&lt;profile type=&quot;default&quot; UID=&quot;&quot; sameAsDefault=&quot;0&quot;&gt;&lt;documentProperty UID=&quot;2002122011014149059130932&quot; dataSourceUID=&quot;prj.2003050916522158373536&quot;/&gt;&lt;type type=&quot;OawDatabase&quot;&gt;&lt;OawDatabase table=&quot;Data&quot; field=&quot;Telefon&quot;/&gt;&lt;/type&gt;&lt;/profile&gt;&lt;/OawDocProperty&gt;_x000d__x0009_&lt;OawDocProperty name=&quot;Contactperson.EMail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EMail&quot;/&gt;&lt;/type&gt;&lt;/profile&gt;&lt;/OawDocProperty&gt;_x000d__x0009_&lt;OawDateManual name=&quot;Date.Format.Long&quot;&gt;&lt;profile type=&quot;default&quot; UID=&quot;&quot; sameAsDefault=&quot;0&quot;&gt;&lt;format UID=&quot;2013031415493595227581&quot; type=&quot;6&quot; defaultValue=&quot;%OawCreationDate%&quot; dateFormat=&quot;Date.Format.Long&quot;/&gt;&lt;/profile&gt;&lt;/OawDateManual&gt;_x000d__x0009_&lt;OawDocProperty name=&quot;Signature1.Name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Name&quot;/&gt;&lt;/type&gt;&lt;/profile&gt;&lt;/OawDocProperty&gt;_x000d__x0009_&lt;OawDocProperty name=&quot;Signature1.Vorname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Vorname&quot;/&gt;&lt;/type&gt;&lt;/profile&gt;&lt;/OawDocProperty&gt;_x000d__x0009_&lt;OawDocProperty name=&quot;Signature1.Function&quot;&gt;&lt;profile type=&quot;default&quot; UID=&quot;&quot; sameAsDefault=&quot;0&quot;&gt;&lt;documentProperty UID=&quot;2002122010583847234010578&quot; dataSourceUID=&quot;prj.2003041709434161414032&quot;/&gt;&lt;type type=&quot;OawDatabase&quot;&gt;&lt;OawDatabase table=&quot;Data&quot; field=&quot;Function&quot;/&gt;&lt;/type&gt;&lt;/profile&gt;&lt;/OawDocProperty&gt;_x000d__x0009_&lt;OawDocProperty name=&quot;Signature2.Name&quot;&gt;&lt;profile type=&quot;default&quot; UID=&quot;&quot; sameAsDefault=&quot;0&quot;&gt;&lt;documentProperty UID=&quot;2003061115381095709037&quot; dataSourceUID=&quot;prj.2003041709434161414032&quot;/&gt;&lt;type type=&quot;OawDatabase&quot;&gt;&lt;OawDatabase table=&quot;Data&quot; field=&quot;Name&quot;/&gt;&lt;/type&gt;&lt;/profile&gt;&lt;/OawDocProperty&gt;_x000d__x0009_&lt;OawDocProperty name=&quot;Signature2.Vorname&quot;&gt;&lt;profile type=&quot;default&quot; UID=&quot;&quot; sameAsDefault=&quot;0&quot;&gt;&lt;documentProperty UID=&quot;2003061115381095709037&quot; dataSourceUID=&quot;prj.2003041709434161414032&quot;/&gt;&lt;type type=&quot;OawDatabase&quot;&gt;&lt;OawDatabase table=&quot;Data&quot; field=&quot;Vorname&quot;/&gt;&lt;/type&gt;&lt;/profile&gt;&lt;/OawDocProperty&gt;_x000d__x0009_&lt;OawDocProperty name=&quot;Signature2.Function&quot;&gt;&lt;profile type=&quot;default&quot; UID=&quot;&quot; sameAsDefault=&quot;0&quot;&gt;&lt;documentProperty UID=&quot;2003061115381095709037&quot; dataSourceUID=&quot;prj.2003041709434161414032&quot;/&gt;&lt;type type=&quot;OawDatabase&quot;&gt;&lt;OawDatabase table=&quot;Data&quot; field=&quot;Function&quot;/&gt;&lt;/type&gt;&lt;/profile&gt;&lt;/OawDocProperty&gt;_x000d__x0009_&lt;OawDocProperty name=&quot;Contactperson.Vornam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Vorname&quot;/&gt;&lt;/type&gt;&lt;/profile&gt;&lt;/OawDocProperty&gt;_x000d__x0009_&lt;OawDocProperty name=&quot;Contactperson.Name&quot;&gt;&lt;profile type=&quot;default&quot; UID=&quot;&quot; sameAsDefault=&quot;0&quot;&gt;&lt;documentProperty UID=&quot;200212191811121321310321301031x&quot; dataSourceUID=&quot;prj.2003041709434161414032&quot;/&gt;&lt;type type=&quot;OawDatabase&quot;&gt;&lt;OawDatabase table=&quot;Data&quot; field=&quot;Name&quot;/&gt;&lt;/type&gt;&lt;/profile&gt;&lt;/OawDocProperty&gt;_x000d__x0009_&lt;OawAnchor name=&quot;LogoP1&quot;&gt;&lt;profile type=&quot;default&quot; UID=&quot;&quot; sameAsDefault=&quot;0&quot;&gt;&lt;/profile&gt;&lt;/OawAnchor&gt;_x000d__x0009_&lt;OawAnchor name=&quot;LogoPn&quot;&gt;&lt;profile type=&quot;default&quot; UID=&quot;&quot; sameAsDefault=&quot;0&quot;&gt;&lt;/profile&gt;&lt;/OawAnchor&gt;_x000d__x0009_&lt;OawBookmark name=&quot;RecipientFormattedFullAddress&quot;&gt;&lt;profile type=&quot;default&quot; UID=&quot;&quot; sameAsDefault=&quot;0&quot;&gt;&lt;documentProperty UID=&quot;2003080714212273705547&quot; dataSourceUID=&quot;prj.2004031513484256983218&quot;/&gt;&lt;type type=&quot;OawRecipient&quot;&gt;&lt;OawRecipient table=&quot;Data&quot; field=&quot;FormattedFullAddress&quot;/&gt;&lt;/type&gt;&lt;/profile&gt;&lt;/OawBookmark&gt;_x000d__x0009_&lt;OawBookmark name=&quot;Subjekt&quot;&gt;&lt;profile type=&quot;default&quot; UID=&quot;&quot; sameAsDefault=&quot;0&quot;&gt;&lt;/profile&gt;&lt;/OawBookmark&gt;_x000d__x0009_&lt;OawBookmark name=&quot;RecipientClosing&quot;&gt;&lt;profile type=&quot;default&quot; UID=&quot;&quot; sameAsDefault=&quot;0&quot;&gt;&lt;documentProperty UID=&quot;2003080714212273705547&quot; dataSourceUID=&quot;prj.2004031513484256983218&quot;/&gt;&lt;type type=&quot;OawRecipient&quot;&gt;&lt;OawRecipient table=&quot;Data&quot; field=&quot;Closing&quot;/&gt;&lt;/type&gt;&lt;/profile&gt;&lt;/OawBookmark&gt;_x000d__x0009_&lt;OawBookmark name=&quot;Enclosures&quot;&gt;&lt;profile type=&quot;default&quot; UID=&quot;&quot; sameAsDefault=&quot;0&quot;&gt;&lt;/profile&gt;&lt;/OawBookmark&gt;_x000d__x0009_&lt;OawBookmark name=&quot;Text&quot;&gt;&lt;profile type=&quot;default&quot; UID=&quot;&quot; sameAsDefault=&quot;0&quot;&gt;&lt;/profile&gt;&lt;/OawBookmark&gt;_x000d__x0009_&lt;OawBookmark name=&quot;RecipientIntroduction&quot;&gt;&lt;profile type=&quot;default&quot; UID=&quot;&quot; sameAsDefault=&quot;0&quot;&gt;&lt;documentProperty UID=&quot;2003080714212273705547&quot; dataSourceUID=&quot;prj.2004031513484256983218&quot;/&gt;&lt;type type=&quot;OawRecipient&quot;&gt;&lt;OawRecipient table=&quot;Data&quot; field=&quot;Introduction&quot;/&gt;&lt;/type&gt;&lt;/profile&gt;&lt;/OawBookmark&gt;_x000d__x0009_&lt;OawDocProperty name=&quot;Organisation.Department&quot;&gt;&lt;profile type=&quot;default&quot; UID=&quot;&quot; sameAsDefault=&quot;0&quot;&gt;&lt;/profile&gt;&lt;/OawDocProperty&gt;_x000d__x0009_&lt;OawDocProperty name=&quot;Organisation.Organisation&quot;&gt;&lt;profile type=&quot;default&quot; UID=&quot;&quot; sameAsDefault=&quot;0&quot;&gt;&lt;/profile&gt;&lt;/OawDocProperty&gt;_x000d__x0009_&lt;OawDocProperty name=&quot;Organisation.Department&quot;&gt;&lt;profile type=&quot;default&quot; UID=&quot;&quot; sameAsDefault=&quot;0&quot;&gt;&lt;/profile&gt;&lt;/OawDocProperty&gt;_x000d__x0009_&lt;OawPicture name=&quot;Organisation.LogoColor&quot;&gt;&lt;profile type=&quot;default&quot; UID=&quot;&quot; sameAsDefault=&quot;0&quot;&gt;&lt;format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documentProperty UID=&quot;2002122011014149059130932&quot; dataSourceUID=&quot;prj.2003050916522158373536&quot;/&gt;&lt;type type=&quot;OawDatabase&quot;&gt;&lt;OawDatabase table=&quot;Data&quot; field=&quot;LogoColor&quot;/&gt;&lt;/type&gt;&lt;/profile&gt;&lt;profile type=&quot;print&quot; UID=&quot;2003010711185094343750537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3&quot; sameAsDefault=&quot;0&quot;&gt;&lt;documentProperty UID=&quot;2002122011014149059130932&quot; dataSourceUID=&quot;prj.2003050916522158373536&quot;/&gt;&lt;type type=&quot;OawDatabase&quot;&gt;&lt;OawDatabase table=&quot;Data&quot; field=&quot;LogoColor&quot;/&gt;&lt;/type&gt;&lt;/profile&gt;&lt;profile type=&quot;print&quot; UID=&quot;4&quot; sameAsDefault=&quot;0&quot;&gt;&lt;documentProperty UID=&quot;2002122011014149059130932&quot; dataSourceUID=&quot;prj.2003050916522158373536&quot;/&gt;&lt;type type=&quot;OawDatabase&quot;&gt;&lt;OawDatabase table=&quot;Data&quot; field=&quot;LogoColor&quot;/&gt;&lt;/type&gt;&lt;/profile&gt;&lt;profile type=&quot;print&quot; UID=&quot;2006120711380151760646&quot; sameAsDefault=&quot;0&quot;&gt;&lt;documentProperty UID=&quot;2002122011014149059130932&quot; dataSourceUID=&quot;prj.2003050916522158373536&quot;/&gt;&lt;type type=&quot;OawDatabase&quot;&gt;&lt;OawDatabase table=&quot;Data&quot; field=&quot;LogoColor&quot;/&gt;&lt;/type&gt;&lt;/profile&gt;&lt;profile type=&quot;send&quot; UID=&quot;2003010711200895123470110&quot; sameAsDefault=&quot;0&quot;&gt;&lt;documentProperty UID=&quot;2002122011014149059130932&quot; dataSourceUID=&quot;prj.2003050916522158373536&quot;/&gt;&lt;type type=&quot;OawDatabase&quot;&gt;&lt;OawDatabase table=&quot;Data&quot; field=&quot;LogoColor&quot;/&gt;&lt;/type&gt;&lt;/profile&gt;&lt;profile type=&quot;send&quot; UID=&quot;2006120514175878093883&quot; sameAsDefault=&quot;0&quot;&gt;&lt;documentProperty UID=&quot;2002122011014149059130932&quot; dataSourceUID=&quot;prj.2003050916522158373536&quot;/&gt;&lt;type type=&quot;OawDatabase&quot;&gt;&lt;OawDatabase table=&quot;Data&quot; field=&quot;LogoColor&quot;/&gt;&lt;/type&gt;&lt;/profile&gt;&lt;profile type=&quot;send&quot; UID=&quot;2006121210395821292110&quot; sameAsDefault=&quot;0&quot;&gt;&lt;documentProperty UID=&quot;2002122011014149059130932&quot; dataSourceUID=&quot;prj.2003050916522158373536&quot;/&gt;&lt;type type=&quot;OawDatabase&quot;&gt;&lt;OawDatabase table=&quot;Data&quot; field=&quot;LogoColor&quot;/&gt;&lt;/type&gt;&lt;/profile&gt;&lt;profile type=&quot;save&quot; UID=&quot;2004062216425255253277&quot; sameAsDefault=&quot;0&quot;&gt;&lt;documentProperty UID=&quot;2002122011014149059130932&quot; dataSourceUID=&quot;prj.2003050916522158373536&quot;/&gt;&lt;type type=&quot;OawDatabase&quot;&gt;&lt;OawDatabase table=&quot;Data&quot; field=&quot;LogoColor&quot;/&gt;&lt;/type&gt;&lt;/profile&gt;&lt;profile type=&quot;save&quot; UID=&quot;2006120514401556040061&quot; sameAsDefault=&quot;0&quot;&gt;&lt;documentProperty UID=&quot;2002122011014149059130932&quot; dataSourceUID=&quot;prj.2003050916522158373536&quot;/&gt;&lt;type type=&quot;OawDatabase&quot;&gt;&lt;OawDatabase table=&quot;Data&quot; field=&quot;LogoColor&quot;/&gt;&lt;/type&gt;&lt;/profile&gt;&lt;profile type=&quot;save&quot; UID=&quot;2006121210441235887611&quot; sameAsDefault=&quot;0&quot;&gt;&lt;documentProperty UID=&quot;2002122011014149059130932&quot; dataSourceUID=&quot;prj.2003050916522158373536&quot;/&gt;&lt;type type=&quot;OawDatabase&quot;&gt;&lt;OawDatabase table=&quot;Data&quot; field=&quot;LogoColor&quot;/&gt;&lt;/type&gt;&lt;/profile&gt;&lt;/OawPicture&gt;_x000d__x0009_&lt;OawPicture name=&quot;Organisation.LogoColor2&quot;&gt;&lt;profile type=&quot;default&quot; UID=&quot;&quot; sameAsDefault=&quot;0&quot;&gt;&lt;format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documentProperty UID=&quot;2002122011014149059130932&quot; dataSourceUID=&quot;prj.2003050916522158373536&quot;/&gt;&lt;type type=&quot;OawDatabase&quot;&gt;&lt;OawDatabase table=&quot;Data&quot; field=&quot;LogoColor2&quot;/&gt;&lt;/type&gt;&lt;/profile&gt;&lt;profile type=&quot;print&quot; UID=&quot;2003010711185094343750537&quot; sameAsDefault=&quot;0&quot;&gt;&lt;documentProperty UID=&quot;&quot; dataSourceUID=&quot;&quot;/&gt;&lt;type type=&quot;OawDatabase&quot;&gt;&lt;OawDatabase table=&quot;Data&quot; field=&quot;&quot;/&gt;&lt;/type&gt;&lt;/profile&gt;&lt;profile type=&quot;print&quot; UID=&quot;3&quot; sameAsDefault=&quot;0&quot;&gt;&lt;documentProperty UID=&quot;2002122011014149059130932&quot; dataSourceUID=&quot;prj.2003050916522158373536&quot;/&gt;&lt;type type=&quot;OawDatabase&quot;&gt;&lt;OawDatabase table=&quot;Data&quot; field=&quot;LogoColor2&quot;/&gt;&lt;/type&gt;&lt;/profile&gt;&lt;profile type=&quot;print&quot; UID=&quot;4&quot; sameAsDefault=&quot;0&quot;&gt;&lt;documentProperty UID=&quot;2002122011014149059130932&quot; dataSourceUID=&quot;prj.2003050916522158373536&quot;/&gt;&lt;type type=&quot;OawDatabase&quot;&gt;&lt;OawDatabase table=&quot;Data&quot; field=&quot;LogoColor2&quot;/&gt;&lt;/type&gt;&lt;/profile&gt;&lt;profile type=&quot;print&quot; UID=&quot;2006120711380151760646&quot; sameAsDefault=&quot;0&quot;&gt;&lt;documentProperty UID=&quot;2002122011014149059130932&quot; dataSourceUID=&quot;prj.2003050916522158373536&quot;/&gt;&lt;type type=&quot;OawDatabase&quot;&gt;&lt;OawDatabase table=&quot;Data&quot; field=&quot;LogoColor2&quot;/&gt;&lt;/type&gt;&lt;/profile&gt;&lt;profile type=&quot;send&quot; UID=&quot;2003010711200895123470110&quot; sameAsDefault=&quot;0&quot;&gt;&lt;documentProperty UID=&quot;2002122011014149059130932&quot; dataSourceUID=&quot;prj.2003050916522158373536&quot;/&gt;&lt;type type=&quot;OawDatabase&quot;&gt;&lt;OawDatabase table=&quot;Data&quot; field=&quot;LogoColor2&quot;/&gt;&lt;/type&gt;&lt;/profile&gt;&lt;profile type=&quot;send&quot; UID=&quot;2006120514175878093883&quot; sameAsDefault=&quot;0&quot;&gt;&lt;documentProperty UID=&quot;2002122011014149059130932&quot; dataSourceUID=&quot;prj.2003050916522158373536&quot;/&gt;&lt;type type=&quot;OawDatabase&quot;&gt;&lt;OawDatabase table=&quot;Data&quot; field=&quot;LogoColor2&quot;/&gt;&lt;/type&gt;&lt;/profile&gt;&lt;profile type=&quot;send&quot; UID=&quot;2006121210395821292110&quot; sameAsDefault=&quot;0&quot;&gt;&lt;documentProperty UID=&quot;2002122011014149059130932&quot; dataSourceUID=&quot;prj.2003050916522158373536&quot;/&gt;&lt;type type=&quot;OawDatabase&quot;&gt;&lt;OawDatabase table=&quot;Data&quot; field=&quot;LogoColor2&quot;/&gt;&lt;/type&gt;&lt;/profile&gt;&lt;profile type=&quot;save&quot; UID=&quot;2004062216425255253277&quot; sameAsDefault=&quot;0&quot;&gt;&lt;documentProperty UID=&quot;2002122011014149059130932&quot; dataSourceUID=&quot;prj.2003050916522158373536&quot;/&gt;&lt;type type=&quot;OawDatabase&quot;&gt;&lt;OawDatabase table=&quot;Data&quot; field=&quot;LogoColor2&quot;/&gt;&lt;/type&gt;&lt;/profile&gt;&lt;profile type=&quot;save&quot; UID=&quot;2006120514401556040061&quot; sameAsDefault=&quot;0&quot;&gt;&lt;documentProperty UID=&quot;2002122011014149059130932&quot; dataSourceUID=&quot;prj.2003050916522158373536&quot;/&gt;&lt;type type=&quot;OawDatabase&quot;&gt;&lt;OawDatabase table=&quot;Data&quot; field=&quot;LogoColor2&quot;/&gt;&lt;/type&gt;&lt;/profile&gt;&lt;profile type=&quot;save&quot; UID=&quot;2006121210441235887611&quot; sameAsDefault=&quot;0&quot;&gt;&lt;documentProperty UID=&quot;2002122011014149059130932&quot; dataSourceUID=&quot;prj.2003050916522158373536&quot;/&gt;&lt;type type=&quot;OawDatabase&quot;&gt;&lt;OawDatabase table=&quot;Data&quot; field=&quot;LogoColor2&quot;/&gt;&lt;/type&gt;&lt;/profile&gt;&lt;/OawPicture&gt;_x000d__x0009_&lt;OawDocProperty name=&quot;Organisation.Organisation&quot;&gt;&lt;profile type=&quot;default&quot; UID=&quot;&quot; sameAsDefault=&quot;0&quot;&gt;&lt;/profile&gt;&lt;/OawDocProperty&gt;_x000d__x0009_&lt;OawDocProperty name=&quot;Organisation.Organisation&quot;&gt;&lt;profile type=&quot;default&quot; UID=&quot;&quot; sameAsDefault=&quot;0&quot;&gt;&lt;/profile&gt;&lt;/OawDocProperty&gt;_x000d_&lt;/document&gt;_x000d_"/>
    <w:docVar w:name="OawDistributionEnabled" w:val="&lt;empty/&gt;"/>
    <w:docVar w:name="OawDocProp.200212191811121321310321301031x" w:val="&lt;source&gt;&lt;Fields List=&quot;EMail|Vorname|Name&quot;/&gt;&lt;profile type=&quot;default&quot; UID=&quot;&quot; sameAsDefault=&quot;0&quot;&gt;&lt;OawDocProperty name=&quot;Contactperson.EMail&quot; field=&quot;EMail&quot;/&gt;&lt;OawDocProperty name=&quot;Contactperson.Vorname&quot; field=&quot;Vorname&quot;/&gt;&lt;OawDocProperty name=&quot;Contactperson.Name&quot; field=&quot;Name&quot;/&gt;&lt;/profile&gt;&lt;/source&gt;"/>
    <w:docVar w:name="OawDocProp.2002122010583847234010578" w:val="&lt;source&gt;&lt;Fields List=&quot;Name|Vorname|Function&quot;/&gt;&lt;profile type=&quot;default&quot; UID=&quot;&quot; sameAsDefault=&quot;0&quot;&gt;&lt;OawDocProperty name=&quot;Signature1.Name&quot; field=&quot;Name&quot;/&gt;&lt;OawDocProperty name=&quot;Signature1.Vorname&quot; field=&quot;Vorname&quot;/&gt;&lt;OawDocProperty name=&quot;Signature1.Function&quot; field=&quot;Function&quot;/&gt;&lt;/profile&gt;&lt;/source&gt;"/>
    <w:docVar w:name="OawDocProp.2002122011014149059130932" w:val="&lt;source&gt;&lt;Fields List=&quot;Organisation|Department|Address1|PLZ|City|Fax|Email|Internet|Telefon|LogoColor|LogoColor2|LogoColor|LogoColor2|LogoColor|LogoColor2|LogoColor|LogoColor2|LogoColor|LogoColor2|LogoColor|LogoColor2|LogoColor|LogoColor2|LogoColor|LogoColor2|LogoColor|LogoColor2|LogoColor|LogoColor2&quot;/&gt;&lt;profile type=&quot;default&quot; UID=&quot;&quot; sameAsDefault=&quot;0&quot;&gt;&lt;OawDocProperty name=&quot;Organisation.Organisation&quot; field=&quot;Organisation&quot;/&gt;&lt;OawDocProperty name=&quot;Organisation.Department&quot; field=&quot;Department&quot;/&gt;&lt;OawDocProperty name=&quot;Organisation.Address1&quot; field=&quot;Address1&quot;/&gt;&lt;OawDocProperty name=&quot;Organisation.PLZ&quot; field=&quot;PLZ&quot;/&gt;&lt;OawDocProperty name=&quot;Organisation.City&quot; field=&quot;City&quot;/&gt;&lt;OawDocProperty name=&quot;Organisation.Fax&quot; field=&quot;Fax&quot;/&gt;&lt;OawDocProperty name=&quot;Organisation.Email&quot; field=&quot;Email&quot;/&gt;&lt;OawDocProperty name=&quot;Organisation.Internet&quot; field=&quot;Internet&quot;/&gt;&lt;OawDocProperty name=&quot;Organisation.Telefon&quot; field=&quot;Telefon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profile type=&quot;print&quot; UID=&quot;3&quot; sameAsDefault=&quot;0&quot;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profile type=&quot;print&quot; UID=&quot;4&quot; sameAsDefault=&quot;0&quot;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profile type=&quot;print&quot; UID=&quot;2006120711380151760646&quot; sameAsDefault=&quot;0&quot;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profile type=&quot;send&quot; UID=&quot;2003010711200895123470110&quot; sameAsDefault=&quot;0&quot;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profile type=&quot;send&quot; UID=&quot;2006120514175878093883&quot; sameAsDefault=&quot;0&quot;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profile type=&quot;send&quot; UID=&quot;2006121210395821292110&quot; sameAsDefault=&quot;0&quot;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profile type=&quot;save&quot; UID=&quot;2004062216425255253277&quot; sameAsDefault=&quot;0&quot;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profile type=&quot;save&quot; UID=&quot;2006120514401556040061&quot; sameAsDefault=&quot;0&quot;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profile type=&quot;save&quot; UID=&quot;2006121210441235887611&quot; sameAsDefault=&quot;0&quot;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profile&gt;&lt;/source&gt;"/>
    <w:docVar w:name="OawDocProp.2003061115381095709037" w:val="&lt;source&gt;&lt;Fields List=&quot;Name|Vorname|Function&quot;/&gt;&lt;profile type=&quot;default&quot; UID=&quot;&quot; sameAsDefault=&quot;0&quot;&gt;&lt;OawDocProperty name=&quot;Signature2.Name&quot; field=&quot;Name&quot;/&gt;&lt;OawDocProperty name=&quot;Signature2.Vorname&quot; field=&quot;Vorname&quot;/&gt;&lt;OawDocProperty name=&quot;Signature2.Function&quot; field=&quot;Function&quot;/&gt;&lt;/profile&gt;&lt;/source&gt;"/>
    <w:docVar w:name="OawDocProp.2003080714212273705547" w:val="&lt;source&gt;&lt;Fields List=&quot;FormattedFullAddress|Closing|Introduction&quot;/&gt;&lt;profile type=&quot;default&quot; UID=&quot;&quot; sameAsDefault=&quot;0&quot;&gt;&lt;OawBookmark name=&quot;RecipientFormattedFullAddress&quot; field=&quot;FormattedFullAddress&quot;/&gt;&lt;OawBookmark name=&quot;RecipientClosing&quot; field=&quot;Closing&quot;/&gt;&lt;OawBookmark name=&quot;RecipientIntroduction&quot; field=&quot;Introduction&quot;/&gt;&lt;/profile&gt;&lt;/source&gt;"/>
    <w:docVar w:name="OawDocProp.2006040509495284662868" w:val="&lt;source&gt;&lt;Fields List=&quot;Initials&quot;/&gt;&lt;profile type=&quot;default&quot; UID=&quot;&quot; sameAsDefault=&quot;0&quot;&gt;&lt;OawDocProperty name=&quot;Author.Initials&quot; field=&quot;Initials&quot;/&gt;&lt;/profile&gt;&lt;/source&gt;"/>
    <w:docVar w:name="OawDocPropSource" w:val="&lt;DocProps&gt;&lt;DocProp UID=&quot;2003080714212273705547&quot; EntryUID=&quot;2014021318050122947758&quot;&gt;&lt;Field Name=&quot;UID&quot; Value=&quot;2014021318050122947758&quot;/&gt;&lt;Field Name=&quot;IDName&quot; Value=&quot;Empfänger&quot;/&gt;&lt;Field Name=&quot;RecipientActive&quot; Value=&quot;-1&quot;/&gt;&lt;Field Name=&quot;RecipientIcon&quot; Value=&quot;Contact&quot;/&gt;&lt;Field Name=&quot;MappingTableLabel&quot; Value=&quot;&quot;/&gt;&lt;Field Name=&quot;MappingTableActive&quot; Value=&quot;-1&quot;/&gt;&lt;Field Name=&quot;DeliveryOption&quot; Value=&quot;&quot;/&gt;&lt;Field Name=&quot;DeliveryOption2&quot; Value=&quot;&quot;/&gt;&lt;Field Name=&quot;Company&quot; Value=&quot;&quot;/&gt;&lt;Field Name=&quot;Department&quot; Value=&quot;&quot;/&gt;&lt;Field Name=&quot;Title&quot; Value=&quot;&quot;/&gt;&lt;Field Name=&quot;FirstName&quot; Value=&quot;&quot;/&gt;&lt;Field Name=&quot;MiddleName&quot; Value=&quot;&quot;/&gt;&lt;Field Name=&quot;LastName&quot; Value=&quot;&quot;/&gt;&lt;Field Name=&quot;Suffix&quot; Value=&quot;&quot;/&gt;&lt;Field Name=&quot;FullName&quot; Value=&quot;&quot;/&gt;&lt;Field Name=&quot;JobTitle&quot; Value=&quot;&quot;/&gt;&lt;Field Name=&quot;AddressStreet&quot; Value=&quot;&quot;/&gt;&lt;Field Name=&quot;AddressZIP&quot; Value=&quot;&quot;/&gt;&lt;Field Name=&quot;AddressCity&quot; Value=&quot;&quot;/&gt;&lt;Field Name=&quot;Address&quot; Value=&quot;&quot;/&gt;&lt;Field Name=&quot;CompleteAddress&quot; Value=&quot;&quot;/&gt;&lt;Field Name=&quot;AddressSingleLine&quot; Value=&quot;&quot;/&gt;&lt;Field Name=&quot;Telephone&quot; Value=&quot;&quot;/&gt;&lt;Field Name=&quot;Fax&quot; Value=&quot;&quot;/&gt;&lt;Field Name=&quot;EMail&quot; Value=&quot;&quot;/&gt;&lt;Field Name=&quot;CopyTo&quot; Value=&quot;&quot;/&gt;&lt;Field Name=&quot;Introduction&quot; Value=&quot;Anrede&quot;/&gt;&lt;Field Name=&quot;Closing&quot; Value=&quot;Grussformel&quot;/&gt;&lt;Field Name=&quot;FormattedFullAddress&quot; Value=&quot;&quot;/&gt;&lt;Field Name=&quot;CompleteAddressImported&quot; Value=&quot;&quot;/&gt;&lt;/DocProp&gt;&lt;DocProp UID=&quot;2002122011014149059130932&quot; EntryUID=&quot;2013031816202049591253&quot;&gt;&lt;Field Name=&quot;UID&quot; Value=&quot;2013031816202049591253&quot;/&gt;&lt;Field Name=&quot;IDName&quot; Value=&quot;Erlensträsschen Leitung&quot;/&gt;&lt;Field Name=&quot;Organisation&quot; Value=&quot;Primarstufe Erlensträsschen&quot;/&gt;&lt;Field Name=&quot;Department&quot; Value=&quot;Schulleitung&quot;/&gt;&lt;Field Name=&quot;Address1&quot; Value=&quot;Erlensträsschen 8&quot;/&gt;&lt;Field Name=&quot;Address2&quot; Value=&quot;&quot;/&gt;&lt;Field Name=&quot;Telefon&quot; Value=&quot;061 645  97 86&quot;/&gt;&lt;Field Name=&quot;Fax&quot; Value=&quot;061 645 97 85&quot;/&gt;&lt;Field Name=&quot;Email&quot; Value=&quot;ruth.flueck@riehen.ch&quot;/&gt;&lt;Field Name=&quot;Internet&quot; Value=&quot;www.riehen.ch&quot;/&gt;&lt;Field Name=&quot;PLZ&quot; Value=&quot;CH-4125&quot;/&gt;&lt;Field Name=&quot;City&quot; Value=&quot;Riehen&quot;/&gt;&lt;Field Name=&quot;LogoColor&quot; Value=&quot;%Logos%\colorschule.2100.2970.emf&quot;/&gt;&lt;Field Name=&quot;LogoColor2&quot; Value=&quot;%Logos%\colorschule2.2100.2970.emf&quot;/&gt;&lt;Field Name=&quot;LogoBlackWhite&quot; Value=&quot;%Logos%\swschule.2100.2970.emf&quot;/&gt;&lt;Field Name=&quot;LogoBlackWhite2&quot; Value=&quot;%Logos%\swschule2.2100.2970.emf&quot;/&gt;&lt;Field Name=&quot;PpThemesDefault&quot; Value=&quot;&quot;/&gt;&lt;Field Name=&quot;Data_UID&quot; Value=&quot;2013031816202049591253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6040509495284662868&quot; EntryUID=&quot;2012070907373001166846&quot;&gt;&lt;Field Name=&quot;UID&quot; Value=&quot;2012070907373001166846&quot;/&gt;&lt;Field Name=&quot;IDName&quot; Value=&quot;Mueller Pascal&quot;/&gt;&lt;Field Name=&quot;Name&quot; Value=&quot;Mueller&quot;/&gt;&lt;Field Name=&quot;Vorname&quot; Value=&quot;Pascal&quot;/&gt;&lt;Field Name=&quot;DirectPhone&quot; Value=&quot;061 646 81 17&quot;/&gt;&lt;Field Name=&quot;DirectFax&quot; Value=&quot;&quot;/&gt;&lt;Field Name=&quot;Mobile&quot; Value=&quot;&quot;/&gt;&lt;Field Name=&quot;EMail&quot; Value=&quot;pascal.mueller@riehen.ch&quot;/&gt;&lt;Field Name=&quot;Function&quot; Value=&quot;Mitarbeiter Informatik&quot;/&gt;&lt;Field Name=&quot;SignatureLowResColor&quot; Value=&quot;&quot;/&gt;&lt;Field Name=&quot;SignatureHighResColor&quot; Value=&quot;&quot;/&gt;&lt;Field Name=&quot;SignatureHighResBW&quot; Value=&quot;&quot;/&gt;&lt;Field Name=&quot;SignatureLowResBW&quot; Value=&quot;&quot;/&gt;&lt;Field Name=&quot;Initials&quot; Value=&quot;Mup&quot;/&gt;&lt;Field Name=&quot;Data_UID&quot; Value=&quot;2012070907373001166846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191811121321310321301031x&quot; EntryUID=&quot;2012070907373001166846&quot;&gt;&lt;Field Name=&quot;UID&quot; Value=&quot;2012070907373001166846&quot;/&gt;&lt;Field Name=&quot;IDName&quot; Value=&quot;Mueller Pascal&quot;/&gt;&lt;Field Name=&quot;Name&quot; Value=&quot;Mueller&quot;/&gt;&lt;Field Name=&quot;Vorname&quot; Value=&quot;Pascal&quot;/&gt;&lt;Field Name=&quot;DirectPhone&quot; Value=&quot;061 646 81 17&quot;/&gt;&lt;Field Name=&quot;DirectFax&quot; Value=&quot;&quot;/&gt;&lt;Field Name=&quot;Mobile&quot; Value=&quot;&quot;/&gt;&lt;Field Name=&quot;EMail&quot; Value=&quot;pascal.mueller@riehen.ch&quot;/&gt;&lt;Field Name=&quot;Function&quot; Value=&quot;Mitarbeiter Informatik&quot;/&gt;&lt;Field Name=&quot;SignatureLowResColor&quot; Value=&quot;&quot;/&gt;&lt;Field Name=&quot;SignatureHighResColor&quot; Value=&quot;&quot;/&gt;&lt;Field Name=&quot;SignatureHighResBW&quot; Value=&quot;&quot;/&gt;&lt;Field Name=&quot;SignatureLowResBW&quot; Value=&quot;&quot;/&gt;&lt;Field Name=&quot;Initials&quot; Value=&quot;Mup&quot;/&gt;&lt;Field Name=&quot;Data_UID&quot; Value=&quot;2012070907373001166846&quot;/&gt;&lt;Field Name=&quot;Field_Name&quot; Value=&quot;&quot;/&gt;&lt;Field Name=&quot;Field_UID&quot; Value=&quot;&quot;/&gt;&lt;Field Name=&quot;ML_LCID&quot; Value=&quot;&quot;/&gt;&lt;Field Name=&quot;ML_Value&quot; Value=&quot;&quot;/&gt;&lt;/DocProp&gt;&lt;DocProp UID=&quot;2002122010583847234010578&quot; EntryUID=&quot;2003121817293296325874&quot;&gt;&lt;Field Name=&quot;UID&quot; Value=&quot;2003121817293296325874&quot;/&gt;&lt;Field Name=&quot;IDName&quot; Value=&quot;(Leer)&quot;/&gt;&lt;/DocProp&gt;&lt;DocProp UID=&quot;2003061115381095709037&quot; EntryUID=&quot;2003121817293296325874&quot;&gt;&lt;Field Name=&quot;UID&quot; Value=&quot;2003121817293296325874&quot;/&gt;&lt;Field Name=&quot;IDName&quot; Value=&quot;(Leer)&quot;/&gt;&lt;/DocProp&gt;&lt;DocProp UID=&quot;2004112217333376588294&quot; EntryUID=&quot;0&quot;&gt;&lt;Field Name=&quot;UID&quot; Value=&quot;0&quot;/&gt;&lt;/DocProp&gt;&lt;DocProp UID=&quot;2004112217290390304928&quot; EntryUID=&quot;2003121817293296325874&quot;&gt;&lt;Field Name=&quot;UID&quot; Value=&quot;2003121817293296325874&quot;/&gt;&lt;/DocProp&gt;&lt;DocProp UID=&quot;2009082513331568340343&quot; EntryUID=&quot;2003121817293296325874&quot;&gt;&lt;Field Name=&quot;UID&quot; Value=&quot;2003121817293296325874&quot;/&gt;&lt;/DocProp&gt;&lt;DocProp UID=&quot;201101211624096420217011&quot; EntryUID=&quot;2003121817293296325874&quot;&gt;&lt;Field Name=&quot;UID&quot; Value=&quot;2003121817293296325874&quot;/&gt;&lt;/DocProp&gt;&lt;DocProp UID=&quot;201101211624096420217012&quot; EntryUID=&quot;2003121817293296325874&quot;&gt;&lt;Field Name=&quot;UID&quot; Value=&quot;2003121817293296325874&quot;/&gt;&lt;/DocProp&gt;&lt;DocProp UID=&quot;201101211624096420217013&quot; EntryUID=&quot;2003121817293296325874&quot;&gt;&lt;Field Name=&quot;UID&quot; Value=&quot;2003121817293296325874&quot;/&gt;&lt;/DocProp&gt;&lt;DocProp UID=&quot;201101211624096420217014&quot; EntryUID=&quot;2003121817293296325874&quot;&gt;&lt;Field Name=&quot;UID&quot; Value=&quot;2003121817293296325874&quot;/&gt;&lt;/DocProp&gt;&lt;/DocProps&gt;_x000d_"/>
    <w:docVar w:name="OawDocumentLanguageID" w:val="2055"/>
    <w:docVar w:name="OawFormulas2InDocument" w:val="0"/>
    <w:docVar w:name="OawFormulasInDocument" w:val="0"/>
    <w:docVar w:name="OawMenusDef" w:val="&lt;MenusDef xmlns:xsi=&quot;http://www.w3.org/2001/XMLSchema-instance&quot; xsi:noNamespaceSchemaLocation=&quot;MenusDef_1.xsd&quot; SchemaVersion=&quot;1&quot;&gt;_x000d_&lt;Item Type=&quot;SubMenu&quot; IDName=&quot;TextStyles&quot;&gt;_x000d_&lt;Item Type=&quot;Button&quot; IDName=&quot;Normal&quot; Icon=&quot;3546&quot; Label=&quot;&amp;lt;translate&amp;gt;Style.Normal&amp;lt;/translate&amp;gt;&quot; Command=&quot;StyleApply&quot; Parameter=&quot;-1&quot;/&gt;_x000d_&lt;Item Type=&quot;Button&quot; IDName=&quot;NormalKeepTogether&quot; Icon=&quot;3546&quot; Label=&quot;&amp;lt;translate&amp;gt;Style.NormalKeepTogether&amp;lt;/translate&amp;gt;&quot; Command=&quot;StyleApply&quot; Parameter=&quot;NormalKeepTogether&quot;/&gt;_x000d_&lt;Item Type=&quot;Separator&quot;/&gt;_x000d_&lt;Item Type=&quot;Button&quot; IDName=&quot;PositionWithValue&quot; Icon=&quot;3546&quot; Label=&quot;&amp;lt;translate&amp;gt;Style.PositionWithValue&amp;lt;/translate&amp;gt;&quot; Command=&quot;StyleApply&quot; Parameter=&quot;PositionWithValue&quot;/&gt;_x000d_&lt;Item Type=&quot;Separator&quot;/&gt;_x000d_&lt;Item Type=&quot;Button&quot; IDName=&quot;SignatureLines&quot; Icon=&quot;3546&quot; Label=&quot;&amp;lt;translate&amp;gt;Style.SignatureLines&amp;lt;/translate&amp;gt;&quot; Command=&quot;StyleApply&quot; Parameter=&quot;SignatureLines&quot;/&gt;_x000d_&lt;Item Type=&quot;Button&quot; IDName=&quot;SignatureText&quot; Icon=&quot;3546&quot; Label=&quot;&amp;lt;translate&amp;gt;Style.SignatureText&amp;lt;/translate&amp;gt;&quot; Command=&quot;StyleApply&quot; Parameter=&quot;SignatureText&quot;/&gt;_x000d_&lt;/Item&gt;_x000d_&lt;Item Type=&quot;SubMenu&quot; IDName=&quot;CharacterStyles&quot;&gt;_x000d_&lt;Item Type=&quot;Button&quot; IDName=&quot;DefaultParagraphFont&quot;  Icon=&quot;3114&quot; Label=&quot;&amp;lt;translate&amp;gt;Style.DefaultParagraphFont&amp;lt;/translate&amp;gt;&quot; Command=&quot;StyleApply&quot; Parameter=&quot;-66&quot;/&gt;_x000d_&lt;Item Type=&quot;Button&quot; IDName=&quot;Emphasis&quot;  Icon=&quot;3114&quot; Label=&quot;&amp;lt;translate&amp;gt;Style.Emphasis&amp;lt;/translate&amp;gt;&quot; Command=&quot;StyleApply&quot; Parameter=&quot;-89&quot;/&gt;_x000d_&lt;Item Type=&quot;Button&quot; IDName=&quot;Italic&quot;  Icon=&quot;3114&quot; Label=&quot;&amp;lt;translate&amp;gt;Style.Italic&amp;lt;/translate&amp;gt;&quot; Command=&quot;StyleApply&quot; Parameter=&quot;Italic&quot;/&gt;_x000d_&lt;Item Type=&quot;Button&quot; IDName=&quot;Description&quot;  Icon=&quot;3114&quot; Label=&quot;&amp;lt;translate&amp;gt;Style.Description&amp;lt;/translate&amp;gt;&quot; Command=&quot;StyleApply&quot; Parameter=&quot;Description&quot;/&gt;_x000d_&lt;/Item&gt;_x000d_&lt;Item Type=&quot;SubMenu&quot; IDName=&quot;StructureStyles&quot;&gt;_x000d_&lt;Item Type=&quot;Button&quot; IDName=&quot;DocumentType&quot; Icon=&quot;3546&quot; Label=&quot;&amp;lt;translate&amp;gt;Style.DocumentType&amp;lt;/translate&amp;gt;&quot; Command=&quot;StyleApply&quot; Parameter=&quot;DocumentType&quot;/&gt;_x000d_&lt;Item Type=&quot;Button&quot; IDName=&quot;Subject&quot; Icon=&quot;3546&quot; Label=&quot;&amp;lt;translate&amp;gt;Style.Subject&amp;lt;/translate&amp;gt;&quot; Command=&quot;StyleApply&quot; Parameter=&quot;Subject&quot;/&gt;_x000d_&lt;Item Type=&quot;Button&quot; IDName=&quot;Title&quot; Icon=&quot;3546&quot; Label=&quot;&amp;lt;translate&amp;gt;Style.Title&amp;lt;/translate&amp;gt;&quot; Command=&quot;StyleApply&quot; Parameter=&quot;-63&quot;/&gt;_x000d_&lt;Item Type=&quot;Separator&quot;/&gt;_x000d_&lt;Item Type=&quot;Button&quot; IDName=&quot;Heading1&quot; Icon=&quot;3546&quot; Label=&quot;&amp;lt;translate&amp;gt;Style.Heading1&amp;lt;/translate&amp;gt;&quot; Command=&quot;StyleApply&quot; Parameter=&quot;-2&quot;/&gt;_x000d_&lt;Item Type=&quot;Button&quot; IDName=&quot;Heading2&quot; Icon=&quot;3546&quot; Label=&quot;&amp;lt;translate&amp;gt;Style.Heading2&amp;lt;/translate&amp;gt;&quot; Command=&quot;StyleApply&quot; Parameter=&quot;-3&quot;/&gt;_x000d_&lt;Item Type=&quot;Button&quot; IDName=&quot;Heading3&quot; Icon=&quot;3546&quot; Label=&quot;&amp;lt;translate&amp;gt;Style.Heading3&amp;lt;/translate&amp;gt;&quot; Command=&quot;StyleApply&quot; Parameter=&quot;-4&quot;/&gt;_x000d_&lt;Item Type=&quot;Button&quot; IDName=&quot;Heading4&quot; Icon=&quot;3546&quot; Label=&quot;&amp;lt;translate&amp;gt;Style.Heading4&amp;lt;/translate&amp;gt;&quot; Command=&quot;StyleApply&quot; Parameter=&quot;-5&quot;/&gt;_x000d_&lt;Item Type=&quot;Separator&quot;/&gt;_x000d_&lt;Item Type=&quot;Button&quot; IDName=&quot;Separator&quot; Icon=&quot;3546&quot; Label=&quot;&amp;lt;translate&amp;gt;Style.Separator&amp;lt;/translate&amp;gt;&quot; Command=&quot;StyleApply&quot; Parameter=&quot;Separator&quot;/&gt;_x000d_&lt;/Item&gt;_x000d_&lt;Item Type=&quot;SubMenu&quot; IDName=&quot;TopicStyles&quot;&gt;_x000d_&lt;Item Type=&quot;Button&quot; IDName=&quot;Topic075&quot; Icon=&quot;3546&quot; Label=&quot;&amp;lt;translate&amp;gt;Style.Topic075&amp;lt;/translate&amp;gt;&quot; Command=&quot;StyleApply&quot; Parameter=&quot;Topic075&quot;/&gt;_x000d_&lt;Item Type=&quot;Button&quot; IDName=&quot;Topic300&quot; Icon=&quot;3546&quot; Label=&quot;&amp;lt;translate&amp;gt;Style.Topic300&amp;lt;/translate&amp;gt;&quot; Command=&quot;StyleApply&quot; Parameter=&quot;Topic300&quot;/&gt;_x000d_&lt;Item Type=&quot;Button&quot; IDName=&quot;Topic600&quot; Icon=&quot;3546&quot; Label=&quot;&amp;lt;translate&amp;gt;Style.Topic600&amp;lt;/translate&amp;gt;&quot; Command=&quot;StyleApply&quot; Parameter=&quot;Topic600&quot;/&gt;_x000d_&lt;Item Type=&quot;Button&quot; IDName=&quot;Topic900&quot; Icon=&quot;3546&quot; Label=&quot;&amp;lt;translate&amp;gt;Style.Topic900&amp;lt;/translate&amp;gt;&quot; Command=&quot;StyleApply&quot; Parameter=&quot;Topic900&quot;/&gt;_x000d_&lt;Item Type=&quot;Separator&quot;/&gt;_x000d_&lt;Item Type=&quot;Button&quot; IDName=&quot;Topic075Line&quot; Icon=&quot;3546&quot; Label=&quot;&amp;lt;translate&amp;gt;Style.Topic075Line&amp;lt;/translate&amp;gt;&quot; Command=&quot;StyleApply&quot; Parameter=&quot;Topic075Line&quot;/&gt;_x000d_&lt;Item Type=&quot;Button&quot; IDName=&quot;Topic300Line&quot; Icon=&quot;3546&quot; Label=&quot;&amp;lt;translate&amp;gt;Style.Topic300Line&amp;lt;/translate&amp;gt;&quot; Command=&quot;StyleApply&quot; Parameter=&quot;Topic300Line&quot;/&gt;_x000d_&lt;Item Type=&quot;Button&quot; IDName=&quot;Topic600Line&quot; Icon=&quot;3546&quot; Label=&quot;&amp;lt;translate&amp;gt;Style.Topic600Line&amp;lt;/translate&amp;gt;&quot; Command=&quot;StyleApply&quot; Parameter=&quot;Topic600Line&quot;/&gt;_x000d_&lt;Item Type=&quot;Button&quot; IDName=&quot;Topic900Line&quot; Icon=&quot;3546&quot; Label=&quot;&amp;lt;translate&amp;gt;Style.Topic900Line&amp;lt;/translate&amp;gt;&quot; Command=&quot;StyleApply&quot; Parameter=&quot;Topic900Line&quot;/&gt;_x000d_&lt;/Item&gt;_x000d_&lt;Item Type=&quot;SubMenu&quot; IDName=&quot;ListStyles&quot;&gt;_x000d_&lt;Item Type=&quot;Button&quot; IDName=&quot;ListWithSymbols&quot; Icon=&quot;3546&quot; Label=&quot;&amp;lt;translate&amp;gt;Style.ListWithSymbols&amp;lt;/translate&amp;gt;&quot; Command=&quot;StyleApply&quot; Parameter=&quot;ListWithSymbols&quot;/&gt;_x000d_&lt;Item Type=&quot;Button&quot; IDName=&quot;ListWithLetters&quot; Icon=&quot;3546&quot; Label=&quot;&amp;lt;translate&amp;gt;Style.ListWithLetters&amp;lt;/translate&amp;gt;&quot; Command=&quot;StyleApply&quot; Parameter=&quot;ListWithLetters&quot;/&gt;_x000d_&lt;Item Type=&quot;Button&quot; IDName=&quot;ListWithNumbers&quot; Icon=&quot;3546&quot; Label=&quot;&amp;lt;translate&amp;gt;Style.ListWithNumbers&amp;lt;/translate&amp;gt;&quot; Command=&quot;StyleApply&quot; Parameter=&quot;ListWithNumbers&quot;/&gt;_x000d_&lt;Item Type=&quot;Button&quot; IDName=&quot;ListWithCheckBoxes&quot; Icon=&quot;3546&quot; Label=&quot;&amp;lt;translate&amp;gt;Style.ListWithCheckBoxes&amp;lt;/translate&amp;gt;&quot; Command=&quot;StyleApply&quot; Parameter=&quot;ListWithCheckBoxes&quot;/&gt;_x000d_&lt;/Item&gt;_x000d_&lt;/MenusDef&gt;"/>
    <w:docVar w:name="OawOMS" w:val="&lt;OawOMS&gt;&lt;send profileUID=&quot;2003010711200895123470110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241910601803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0514175878093883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send profileUID=&quot;2006121210395821292110&quot;&gt;&lt;mail&gt;&lt;cc&gt;&lt;/cc&gt;&lt;bcc&gt;&lt;/bcc&gt;&lt;subject&gt;&lt;/subject&gt;&lt;body&gt;&lt;/body&gt;&lt;to&gt;&lt;value type=&quot;OawDocProperty&quot; name=&quot;Recipient.EMail&quot;&gt;&lt;separator text=&quot;&quot;&gt;&lt;/separator&gt;&lt;format text=&quot;&quot;&gt;&lt;/format&gt;&lt;/value&gt;&lt;/to&gt;&lt;/mail&gt;&lt;word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word&gt;&lt;PDF&gt;&lt;title&gt;&lt;/title&gt;&lt;subject&gt;&lt;/subject&gt;&lt;author&gt;&lt;/author&gt;&lt;manager&gt;&lt;/manager&gt;&lt;company&gt;&lt;/company&gt;&lt;category&gt;&lt;/category&gt;&lt;keywords&gt;&lt;/keywords&gt;&lt;comments&gt;&lt;/comments&gt;&lt;hyperlinkBase&gt;&lt;/hyperlinkBase&gt;&lt;fileName&gt;&lt;/fileName&gt;&lt;/PDF&gt;&lt;/send&gt;&lt;/OawOMS&gt;_x000d_"/>
    <w:docVar w:name="oawPaperSize" w:val="7"/>
    <w:docVar w:name="OawPrint.2003010711185094343750537" w:val="&lt;source&gt;&lt;documentProperty UID=&quot;&quot;&gt;&lt;Fields List=&quot;&quot;/&gt;&lt;OawPicture name=&quot;Organisation.LogoColor&quot; field=&quot;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Print.2006120711380151760646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Print.3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Print.4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PrinterTray.2003010711185094343750537" w:val="document.firstpage:=2003061718080779000241;document.otherpages:=2003061718080779000241;"/>
    <w:docVar w:name="OawPrinterTray.2006120711380151760646" w:val="document.firstpage:=2003061718080779000241;document.otherpages:=2003061718080779000241;"/>
    <w:docVar w:name="OawPrinterTray.3" w:val="document.firstpage:=2003061718080779000241;document.otherpages:=2003061718080779000241;"/>
    <w:docVar w:name="OawPrinterTray.4" w:val="document.firstpage:=2003061718080779000241;document.otherpages:=2003061718080779000241;"/>
    <w:docVar w:name="OawPrintRestore.2003010711185094343750537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PrintRestore.2006120711380151760646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PrintRestore.3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PrintRestore.4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ProjectID" w:val="riehench"/>
    <w:docVar w:name="OawRecipients" w:val="&lt;Recipients&gt;&lt;Recipient&gt;&lt;UID&gt;2014021318050122947758&lt;/UID&gt;&lt;IDName&gt;Empfänger&lt;/IDName&gt;&lt;RecipientActive&gt;-1&lt;/RecipientActive&gt;&lt;RecipientIcon&gt;Contact&lt;/RecipientIcon&gt;&lt;MappingTableLabel&gt;&lt;/MappingTableLabel&gt;&lt;MappingTableActive&gt;-1&lt;/MappingTableActive&gt;&lt;DeliveryOption&gt;&lt;/DeliveryOption&gt;&lt;DeliveryOption2&gt;&lt;/DeliveryOption2&gt;&lt;Company&gt;&lt;/Company&gt;&lt;Department&gt;&lt;/Department&gt;&lt;Title&gt;&lt;/Title&gt;&lt;FirstName&gt;&lt;/FirstName&gt;&lt;MiddleName&gt;&lt;/MiddleName&gt;&lt;LastName&gt;&lt;/LastName&gt;&lt;Suffix&gt;&lt;/Suffix&gt;&lt;FullName&gt;&lt;/FullName&gt;&lt;JobTitle&gt;&lt;/JobTitle&gt;&lt;AddressStreet&gt;&lt;/AddressStreet&gt;&lt;AddressZIP&gt;&lt;/AddressZIP&gt;&lt;AddressCity&gt;&lt;/AddressCity&gt;&lt;Address&gt;&lt;/Address&gt;&lt;CompleteAddress&gt;&lt;/CompleteAddress&gt;&lt;AddressSingleLine&gt;&lt;/AddressSingleLine&gt;&lt;Telephone&gt;&lt;/Telephone&gt;&lt;Fax&gt;&lt;/Fax&gt;&lt;EMail&gt;&lt;/EMail&gt;&lt;CopyTo&gt;&lt;/CopyTo&gt;&lt;Introduction&gt;Anrede&lt;/Introduction&gt;&lt;Closing&gt;Grussformel&lt;/Closing&gt;&lt;FormattedFullAddress&gt;&lt;/FormattedFullAddress&gt;&lt;CompleteAddressImported&gt;&lt;/CompleteAddressImported&gt;&lt;/Recipient&gt;&lt;/Recipients&gt;_x000d_"/>
    <w:docVar w:name="OawSave.2004062216425255253277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Save.2006120514401556040061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Save.2006121210441235887611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SaveRestore.2004062216425255253277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SaveRestore.2006120514401556040061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SaveRestore.2006121210441235887611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SelectedSource.200212191811121321310321301031x" w:val="&lt;empty/&gt;"/>
    <w:docVar w:name="OawSelectedSource.2002122010583847234010578" w:val="&lt;empty/&gt;"/>
    <w:docVar w:name="OawSelectedSource.2002122011014149059130932" w:val="&lt;empty/&gt;"/>
    <w:docVar w:name="OawSelectedSource.2003061115381095709037" w:val="&lt;empty/&gt;"/>
    <w:docVar w:name="OawSelectedSource.2003080714212273705547" w:val="&lt;empty/&gt;"/>
    <w:docVar w:name="OawSelectedSource.2004112217290390304928" w:val="&lt;empty/&gt;"/>
    <w:docVar w:name="OawSelectedSource.2004112217333376588294" w:val="0"/>
    <w:docVar w:name="OawSelectedSource.2006040509495284662868" w:val="&lt;empty/&gt;"/>
    <w:docVar w:name="OawSend.2003010711200895123470110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Send.2006120514175878093883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Send.2006121210395821292110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SendRestore.2003010711200895123470110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SendRestore.2006120514175878093883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SendRestore.2006121210395821292110" w:val="&lt;source&gt;&lt;documentProperty UID=&quot;2002122011014149059130932&quot;&gt;&lt;Fields List=&quot;LogoColor|LogoColor2&quot;/&gt;&lt;OawPicture name=&quot;Organisation.LogoColor&quot; field=&quot;LogoColor&quot; UID=&quot;2013040314112495862014&quot; top=&quot;0&quot; left=&quot;0&quot; relativeHorizontalPosition=&quot;1&quot; relativeVerticalPosition=&quot;1&quot; horizontalAdjustment=&quot;0&quot; verticalAdjustment=&quot;0&quot; anchorBookmark=&quot;LogoP1&quot; inlineAnchorBookmark=&quot;&quot;/&gt;&lt;OawPicture name=&quot;Organisation.LogoColor2&quot; field=&quot;LogoColor2&quot; UID=&quot;2013040314124011928498&quot; top=&quot;0&quot; left=&quot;0&quot; relativeHorizontalPosition=&quot;1&quot; relativeVerticalPosition=&quot;1&quot; horizontalAdjustment=&quot;0&quot; verticalAdjustment=&quot;0&quot; anchorBookmark=&quot;LogoPn&quot; inlineAnchorBookmark=&quot;&quot;/&gt;&lt;/documentProperty&gt;&lt;/source&gt;"/>
    <w:docVar w:name="OawTemplateProperties" w:val="password:=&lt;Semicolon/&gt;MnO`rrvnqc.=;jumpToFirstField:=1;dotReverenceRemove:=1;resizeA4Letter:=0;unpdateDocPropsOnNewOnly:=0;showAllNoteItems:=0;CharCodeChecked:=;CharCodeUnchecked:=;WizardSteps:=1|2;DocumentTitle:=Brief Schulen;DisplayName:=Brief Schulen;ID:=;protectionType:=-1;"/>
    <w:docVar w:name="OawTemplatePropertiesXML" w:val="&lt;?xml version=&quot;1.0&quot;?&gt;_x000d_&lt;TemplateProperties&gt;&lt;RecipientFields&gt;&lt;Field UID=&quot;2008091113140639498668&quot; Label=&quot;&quot;/&gt;&lt;Field UID=&quot;2004031513575326984562&quot; Label=&quot;&quot;/&gt;&lt;Field UID=&quot;2004031514011258946758&quot; Label=&quot;&quot;/&gt;&lt;Field UID=&quot;2004031514034574120309&quot; Label=&quot;&quot;/&gt;&lt;Field UID=&quot;2004031181448127964532&quot; Label=&quot;&quot;/&gt;&lt;Field UID=&quot;2004031181449458765301&quot; Label=&quot;&quot;/&gt;&lt;/RecipientFields&gt;&lt;ProtectionType&gt;-1&lt;/ProtectionType&gt;&lt;Password&gt;&lt;/Password&gt;&lt;Validation&gt;&lt;/Validation&gt;&lt;/TemplateProperties&gt;_x000d_"/>
    <w:docVar w:name="OawTemplateVersion" w:val="12"/>
    <w:docVar w:name="OawTemplPropsCm" w:val="&lt;TemplPropsCm xmlns:xsi=&quot;http://www.w3.org/2001/XMLSchema-instance&quot; xsi:noNamespaceSchemaLocation=&quot;TemplPropsCm_1.xsd&quot; SchemaVersion=&quot;1&quot; TemplateID=&quot;&quot; TemplateVersion=&quot;&quot;&gt;_x000d_&lt;Bookmark Name=&quot;Subject&quot; Label=&quot;&amp;lt;translate&amp;gt;SmartContent.Subject&amp;lt;/translate&amp;gt;&quot; Style=&quot;Subject&quot;/&gt;_x000d_&lt;Bookmark Name=&quot;Text&quot; Label=&quot;&amp;lt;translate&amp;gt;SmartContent.Text&amp;lt;/translate&amp;gt;&quot;/&gt;_x000d_&lt;Bookmark Name=&quot;Enclosures&quot; Label=&quot;&amp;lt;translate&amp;gt;SmartContent.Enclosures&amp;lt;/translate&amp;gt;&quot; Style=&quot;Enclosures First Line&quot;/&gt;_x000d_&lt;/TemplPropsCm&gt;"/>
    <w:docVar w:name="OawTemplPropsStm" w:val="&lt;TemplPropsStm xmlns:xsi=&quot;http://www.w3.org/2001/XMLSchema-instance&quot; xsi:noNamespaceSchemaLocation=&quot;TemplPropsStm_1.xsd&quot; SchemaVersion=&quot;1&quot; TemplateID=&quot;&quot; TemplateVersion=&quot;&quot;&gt;_x000d_&lt;Bookmark Name=&quot;Subject&quot; Label=&quot;&amp;lt;translate&amp;gt;SmartTemplate.Subject&amp;lt;/translate&amp;gt;&quot; Style=&quot;Subject&quot;/&gt;_x000d_&lt;Bookmark Name=&quot;Text&quot; Label=&quot;&amp;lt;translate&amp;gt;SmartTemplate.Text&amp;lt;/translate&amp;gt;&quot;/&gt;_x000d_&lt;Bookmark Name=&quot;Enclosures&quot; Label=&quot;&amp;lt;translate&amp;gt;SmartTemplate.Enclosures&amp;lt;/translate&amp;gt;&quot; Style=&quot;Enclosures First Line&quot;/&gt;_x000d_&lt;/TemplPropsStm&gt;"/>
    <w:docVar w:name="OawVersionPicture.2013040314112495862014" w:val="colorschule.2100.2970.emf;2013.06.18-14:54:40"/>
    <w:docVar w:name="OawVersionPicture.2013040314124011928498" w:val="colorschule2.2100.2970.emf;2013.06.27-10:19:41"/>
    <w:docVar w:name="OawVersionPictureInline.2013040314112495862014" w:val="colorschule.2100.2970.emf;2013.06.18-14:54:40"/>
    <w:docVar w:name="OawVersionPictureInline.2013040314124011928498" w:val="colorschule2.2100.2970.emf;2013.06.27-10:19:41"/>
  </w:docVars>
  <w:rsids>
    <w:rsidRoot w:val="006B1F52"/>
    <w:rsid w:val="0000568C"/>
    <w:rsid w:val="000130C2"/>
    <w:rsid w:val="0002276D"/>
    <w:rsid w:val="000251EF"/>
    <w:rsid w:val="000260A8"/>
    <w:rsid w:val="000321D6"/>
    <w:rsid w:val="00040931"/>
    <w:rsid w:val="00040FD6"/>
    <w:rsid w:val="00044878"/>
    <w:rsid w:val="000455AE"/>
    <w:rsid w:val="0005055C"/>
    <w:rsid w:val="00055FA5"/>
    <w:rsid w:val="000576DA"/>
    <w:rsid w:val="00061DD0"/>
    <w:rsid w:val="00062C3F"/>
    <w:rsid w:val="000665BD"/>
    <w:rsid w:val="000741FB"/>
    <w:rsid w:val="00075297"/>
    <w:rsid w:val="00077BE0"/>
    <w:rsid w:val="00084855"/>
    <w:rsid w:val="0008488F"/>
    <w:rsid w:val="000856D1"/>
    <w:rsid w:val="00093D9A"/>
    <w:rsid w:val="00096769"/>
    <w:rsid w:val="000A576D"/>
    <w:rsid w:val="000A67FE"/>
    <w:rsid w:val="000A7BE1"/>
    <w:rsid w:val="000B141A"/>
    <w:rsid w:val="000B3B9B"/>
    <w:rsid w:val="000B7AE5"/>
    <w:rsid w:val="000C221E"/>
    <w:rsid w:val="000C3B6F"/>
    <w:rsid w:val="000E0401"/>
    <w:rsid w:val="000E1674"/>
    <w:rsid w:val="000F260D"/>
    <w:rsid w:val="000F4AB7"/>
    <w:rsid w:val="000F79CA"/>
    <w:rsid w:val="00100419"/>
    <w:rsid w:val="0010363F"/>
    <w:rsid w:val="00105406"/>
    <w:rsid w:val="001068D2"/>
    <w:rsid w:val="00112531"/>
    <w:rsid w:val="0011312B"/>
    <w:rsid w:val="00120770"/>
    <w:rsid w:val="00121FC4"/>
    <w:rsid w:val="001230BC"/>
    <w:rsid w:val="00123780"/>
    <w:rsid w:val="0012509F"/>
    <w:rsid w:val="00125793"/>
    <w:rsid w:val="00126897"/>
    <w:rsid w:val="001316DE"/>
    <w:rsid w:val="00132959"/>
    <w:rsid w:val="001349C9"/>
    <w:rsid w:val="00134D5C"/>
    <w:rsid w:val="00135CA8"/>
    <w:rsid w:val="00137978"/>
    <w:rsid w:val="001401D2"/>
    <w:rsid w:val="00143B05"/>
    <w:rsid w:val="00144E5A"/>
    <w:rsid w:val="001543B5"/>
    <w:rsid w:val="00157D8C"/>
    <w:rsid w:val="00164E5C"/>
    <w:rsid w:val="001660C3"/>
    <w:rsid w:val="00173527"/>
    <w:rsid w:val="00175502"/>
    <w:rsid w:val="0018542C"/>
    <w:rsid w:val="00186D97"/>
    <w:rsid w:val="00197BD0"/>
    <w:rsid w:val="001A0D83"/>
    <w:rsid w:val="001A42F1"/>
    <w:rsid w:val="001B5A00"/>
    <w:rsid w:val="001B634C"/>
    <w:rsid w:val="001B6E7D"/>
    <w:rsid w:val="001D1284"/>
    <w:rsid w:val="001D152A"/>
    <w:rsid w:val="001D6E17"/>
    <w:rsid w:val="001E2690"/>
    <w:rsid w:val="001E566E"/>
    <w:rsid w:val="001F2714"/>
    <w:rsid w:val="001F5040"/>
    <w:rsid w:val="00206A9A"/>
    <w:rsid w:val="0021117D"/>
    <w:rsid w:val="00212CF4"/>
    <w:rsid w:val="00215CF8"/>
    <w:rsid w:val="00215F14"/>
    <w:rsid w:val="00217C72"/>
    <w:rsid w:val="002242E5"/>
    <w:rsid w:val="0022436B"/>
    <w:rsid w:val="00226D71"/>
    <w:rsid w:val="002315B5"/>
    <w:rsid w:val="00243EEF"/>
    <w:rsid w:val="00253748"/>
    <w:rsid w:val="00253845"/>
    <w:rsid w:val="00254F5D"/>
    <w:rsid w:val="002571B1"/>
    <w:rsid w:val="002577F6"/>
    <w:rsid w:val="002626BA"/>
    <w:rsid w:val="0026328F"/>
    <w:rsid w:val="002645DC"/>
    <w:rsid w:val="00271915"/>
    <w:rsid w:val="00275409"/>
    <w:rsid w:val="00276705"/>
    <w:rsid w:val="00281744"/>
    <w:rsid w:val="00285A3F"/>
    <w:rsid w:val="0029026E"/>
    <w:rsid w:val="00296F7F"/>
    <w:rsid w:val="00297552"/>
    <w:rsid w:val="002A53C0"/>
    <w:rsid w:val="002A688E"/>
    <w:rsid w:val="002A6A1C"/>
    <w:rsid w:val="002A72A3"/>
    <w:rsid w:val="002B3964"/>
    <w:rsid w:val="002B7C4D"/>
    <w:rsid w:val="002C02C3"/>
    <w:rsid w:val="002D2FB3"/>
    <w:rsid w:val="002D414C"/>
    <w:rsid w:val="002D6FA8"/>
    <w:rsid w:val="002D7B8D"/>
    <w:rsid w:val="002E0B33"/>
    <w:rsid w:val="002E3404"/>
    <w:rsid w:val="002F09B0"/>
    <w:rsid w:val="002F09C0"/>
    <w:rsid w:val="00300BD2"/>
    <w:rsid w:val="00300F21"/>
    <w:rsid w:val="003026C4"/>
    <w:rsid w:val="003060EE"/>
    <w:rsid w:val="00315936"/>
    <w:rsid w:val="003173FC"/>
    <w:rsid w:val="00317BAF"/>
    <w:rsid w:val="00317D94"/>
    <w:rsid w:val="00322D36"/>
    <w:rsid w:val="00324E25"/>
    <w:rsid w:val="003308BF"/>
    <w:rsid w:val="0033586A"/>
    <w:rsid w:val="00335B07"/>
    <w:rsid w:val="00345EF6"/>
    <w:rsid w:val="00346AC7"/>
    <w:rsid w:val="003479A8"/>
    <w:rsid w:val="00353334"/>
    <w:rsid w:val="00357B7E"/>
    <w:rsid w:val="003625CC"/>
    <w:rsid w:val="003650D0"/>
    <w:rsid w:val="003709F4"/>
    <w:rsid w:val="00375738"/>
    <w:rsid w:val="00377E41"/>
    <w:rsid w:val="00384BFB"/>
    <w:rsid w:val="0038694A"/>
    <w:rsid w:val="00396159"/>
    <w:rsid w:val="00396226"/>
    <w:rsid w:val="003A293A"/>
    <w:rsid w:val="003A415D"/>
    <w:rsid w:val="003A5552"/>
    <w:rsid w:val="003A5C7A"/>
    <w:rsid w:val="003A624D"/>
    <w:rsid w:val="003A6281"/>
    <w:rsid w:val="003B5739"/>
    <w:rsid w:val="003C78D4"/>
    <w:rsid w:val="003D30CC"/>
    <w:rsid w:val="003D53ED"/>
    <w:rsid w:val="003E46AD"/>
    <w:rsid w:val="003E70BB"/>
    <w:rsid w:val="003F1827"/>
    <w:rsid w:val="003F3CD2"/>
    <w:rsid w:val="00403E00"/>
    <w:rsid w:val="004046F0"/>
    <w:rsid w:val="00405E61"/>
    <w:rsid w:val="004070E0"/>
    <w:rsid w:val="0041272B"/>
    <w:rsid w:val="004140F0"/>
    <w:rsid w:val="00415B78"/>
    <w:rsid w:val="004173AA"/>
    <w:rsid w:val="004179A3"/>
    <w:rsid w:val="00417C57"/>
    <w:rsid w:val="00422101"/>
    <w:rsid w:val="00426C35"/>
    <w:rsid w:val="00434598"/>
    <w:rsid w:val="0043661F"/>
    <w:rsid w:val="004370E3"/>
    <w:rsid w:val="0044413B"/>
    <w:rsid w:val="004451D2"/>
    <w:rsid w:val="004472F7"/>
    <w:rsid w:val="00452E01"/>
    <w:rsid w:val="00456165"/>
    <w:rsid w:val="00463498"/>
    <w:rsid w:val="00467057"/>
    <w:rsid w:val="00473E79"/>
    <w:rsid w:val="00480C76"/>
    <w:rsid w:val="00485BEE"/>
    <w:rsid w:val="00486D68"/>
    <w:rsid w:val="00487E28"/>
    <w:rsid w:val="004913B4"/>
    <w:rsid w:val="00493944"/>
    <w:rsid w:val="00494AD2"/>
    <w:rsid w:val="00494B9D"/>
    <w:rsid w:val="00494C83"/>
    <w:rsid w:val="00496494"/>
    <w:rsid w:val="0049739C"/>
    <w:rsid w:val="004A6F67"/>
    <w:rsid w:val="004B1E6D"/>
    <w:rsid w:val="004C47DD"/>
    <w:rsid w:val="004E1981"/>
    <w:rsid w:val="004F1CA2"/>
    <w:rsid w:val="004F4C96"/>
    <w:rsid w:val="00507FF2"/>
    <w:rsid w:val="00510ABC"/>
    <w:rsid w:val="005111E5"/>
    <w:rsid w:val="005146F5"/>
    <w:rsid w:val="00521789"/>
    <w:rsid w:val="00524861"/>
    <w:rsid w:val="0053318C"/>
    <w:rsid w:val="00534CD8"/>
    <w:rsid w:val="005417BC"/>
    <w:rsid w:val="00542538"/>
    <w:rsid w:val="00545AC9"/>
    <w:rsid w:val="005472C3"/>
    <w:rsid w:val="00547918"/>
    <w:rsid w:val="0055005A"/>
    <w:rsid w:val="00550F8A"/>
    <w:rsid w:val="00557113"/>
    <w:rsid w:val="00561F71"/>
    <w:rsid w:val="00583049"/>
    <w:rsid w:val="0059711C"/>
    <w:rsid w:val="005A2BB9"/>
    <w:rsid w:val="005A68DE"/>
    <w:rsid w:val="005B0ADF"/>
    <w:rsid w:val="005B0C46"/>
    <w:rsid w:val="005C1B96"/>
    <w:rsid w:val="005C5BB5"/>
    <w:rsid w:val="005D2FDD"/>
    <w:rsid w:val="005D680C"/>
    <w:rsid w:val="005D6B8A"/>
    <w:rsid w:val="005E110D"/>
    <w:rsid w:val="005E32A2"/>
    <w:rsid w:val="005E7427"/>
    <w:rsid w:val="005E7E3B"/>
    <w:rsid w:val="005F06E9"/>
    <w:rsid w:val="005F160B"/>
    <w:rsid w:val="005F2FBF"/>
    <w:rsid w:val="005F4A8D"/>
    <w:rsid w:val="0060397A"/>
    <w:rsid w:val="006074B0"/>
    <w:rsid w:val="00607715"/>
    <w:rsid w:val="006110D6"/>
    <w:rsid w:val="00611910"/>
    <w:rsid w:val="00611B72"/>
    <w:rsid w:val="00621704"/>
    <w:rsid w:val="00630CD1"/>
    <w:rsid w:val="0063352C"/>
    <w:rsid w:val="0063406B"/>
    <w:rsid w:val="00634C2C"/>
    <w:rsid w:val="006443AF"/>
    <w:rsid w:val="006450EA"/>
    <w:rsid w:val="00665FFA"/>
    <w:rsid w:val="00673A30"/>
    <w:rsid w:val="00681715"/>
    <w:rsid w:val="00696EFA"/>
    <w:rsid w:val="006A27FE"/>
    <w:rsid w:val="006A3A51"/>
    <w:rsid w:val="006A5EF5"/>
    <w:rsid w:val="006A763E"/>
    <w:rsid w:val="006B131C"/>
    <w:rsid w:val="006B1740"/>
    <w:rsid w:val="006B1F52"/>
    <w:rsid w:val="006C1AAB"/>
    <w:rsid w:val="006C70A8"/>
    <w:rsid w:val="006D4B92"/>
    <w:rsid w:val="006D5E1E"/>
    <w:rsid w:val="006E0600"/>
    <w:rsid w:val="006E2AE9"/>
    <w:rsid w:val="006E4FCE"/>
    <w:rsid w:val="006F4A2A"/>
    <w:rsid w:val="006F6AA9"/>
    <w:rsid w:val="00701C34"/>
    <w:rsid w:val="007028E1"/>
    <w:rsid w:val="00706FA1"/>
    <w:rsid w:val="00724B56"/>
    <w:rsid w:val="007253A7"/>
    <w:rsid w:val="00730FCB"/>
    <w:rsid w:val="00733207"/>
    <w:rsid w:val="007342B7"/>
    <w:rsid w:val="00744A2C"/>
    <w:rsid w:val="00752288"/>
    <w:rsid w:val="00755353"/>
    <w:rsid w:val="00756F0C"/>
    <w:rsid w:val="00765656"/>
    <w:rsid w:val="00766895"/>
    <w:rsid w:val="007726D2"/>
    <w:rsid w:val="007740C9"/>
    <w:rsid w:val="007759B2"/>
    <w:rsid w:val="00776C5A"/>
    <w:rsid w:val="007837B0"/>
    <w:rsid w:val="007C2325"/>
    <w:rsid w:val="007C4472"/>
    <w:rsid w:val="007D2FA5"/>
    <w:rsid w:val="007E0390"/>
    <w:rsid w:val="008048F3"/>
    <w:rsid w:val="0080789D"/>
    <w:rsid w:val="00811E9C"/>
    <w:rsid w:val="00820F4E"/>
    <w:rsid w:val="00821557"/>
    <w:rsid w:val="00822507"/>
    <w:rsid w:val="0083679A"/>
    <w:rsid w:val="008445DD"/>
    <w:rsid w:val="008461B4"/>
    <w:rsid w:val="00846501"/>
    <w:rsid w:val="00847BDD"/>
    <w:rsid w:val="0085142C"/>
    <w:rsid w:val="0085463D"/>
    <w:rsid w:val="00855E40"/>
    <w:rsid w:val="00863A54"/>
    <w:rsid w:val="008648C0"/>
    <w:rsid w:val="00871091"/>
    <w:rsid w:val="00877C54"/>
    <w:rsid w:val="008847D5"/>
    <w:rsid w:val="00884CAE"/>
    <w:rsid w:val="00891DEF"/>
    <w:rsid w:val="008A21F8"/>
    <w:rsid w:val="008B0C14"/>
    <w:rsid w:val="008B1627"/>
    <w:rsid w:val="008B3BCF"/>
    <w:rsid w:val="008C7768"/>
    <w:rsid w:val="008D0610"/>
    <w:rsid w:val="008D145B"/>
    <w:rsid w:val="008E1004"/>
    <w:rsid w:val="008E656C"/>
    <w:rsid w:val="008E6B70"/>
    <w:rsid w:val="008F4285"/>
    <w:rsid w:val="00904BDD"/>
    <w:rsid w:val="00905189"/>
    <w:rsid w:val="009055C3"/>
    <w:rsid w:val="00910F79"/>
    <w:rsid w:val="009156ED"/>
    <w:rsid w:val="009209C1"/>
    <w:rsid w:val="00927108"/>
    <w:rsid w:val="00927DD5"/>
    <w:rsid w:val="00931153"/>
    <w:rsid w:val="00931F19"/>
    <w:rsid w:val="00947740"/>
    <w:rsid w:val="00950838"/>
    <w:rsid w:val="00953997"/>
    <w:rsid w:val="00954E0A"/>
    <w:rsid w:val="00955258"/>
    <w:rsid w:val="00955374"/>
    <w:rsid w:val="009579B6"/>
    <w:rsid w:val="00960DA2"/>
    <w:rsid w:val="009629AC"/>
    <w:rsid w:val="00962D5A"/>
    <w:rsid w:val="009664ED"/>
    <w:rsid w:val="00970AFF"/>
    <w:rsid w:val="00974BFA"/>
    <w:rsid w:val="00977208"/>
    <w:rsid w:val="00984C64"/>
    <w:rsid w:val="00995E20"/>
    <w:rsid w:val="009A64E3"/>
    <w:rsid w:val="009A6C7C"/>
    <w:rsid w:val="009B04BD"/>
    <w:rsid w:val="009B1BE2"/>
    <w:rsid w:val="009B2233"/>
    <w:rsid w:val="009B5FC7"/>
    <w:rsid w:val="009C2AD7"/>
    <w:rsid w:val="009C79F9"/>
    <w:rsid w:val="009D1384"/>
    <w:rsid w:val="009D16A5"/>
    <w:rsid w:val="009D1756"/>
    <w:rsid w:val="009D48A4"/>
    <w:rsid w:val="009D4D47"/>
    <w:rsid w:val="009D6F79"/>
    <w:rsid w:val="009E0E4C"/>
    <w:rsid w:val="009E1B47"/>
    <w:rsid w:val="009E1F0C"/>
    <w:rsid w:val="009E359C"/>
    <w:rsid w:val="00A00DBA"/>
    <w:rsid w:val="00A02515"/>
    <w:rsid w:val="00A04A13"/>
    <w:rsid w:val="00A0533E"/>
    <w:rsid w:val="00A064BF"/>
    <w:rsid w:val="00A1063B"/>
    <w:rsid w:val="00A10BCA"/>
    <w:rsid w:val="00A113C7"/>
    <w:rsid w:val="00A11A7D"/>
    <w:rsid w:val="00A13C58"/>
    <w:rsid w:val="00A167DA"/>
    <w:rsid w:val="00A216F8"/>
    <w:rsid w:val="00A2521E"/>
    <w:rsid w:val="00A27C3A"/>
    <w:rsid w:val="00A35510"/>
    <w:rsid w:val="00A417C5"/>
    <w:rsid w:val="00A50234"/>
    <w:rsid w:val="00A50BD8"/>
    <w:rsid w:val="00A519E3"/>
    <w:rsid w:val="00A57932"/>
    <w:rsid w:val="00A63CAA"/>
    <w:rsid w:val="00A64E71"/>
    <w:rsid w:val="00A65C71"/>
    <w:rsid w:val="00A81C58"/>
    <w:rsid w:val="00AA3DD9"/>
    <w:rsid w:val="00AB2954"/>
    <w:rsid w:val="00AC44A4"/>
    <w:rsid w:val="00AD1B5F"/>
    <w:rsid w:val="00AD2236"/>
    <w:rsid w:val="00AD50A3"/>
    <w:rsid w:val="00AD5230"/>
    <w:rsid w:val="00AE051B"/>
    <w:rsid w:val="00AE1B37"/>
    <w:rsid w:val="00AE4FF2"/>
    <w:rsid w:val="00AE69BC"/>
    <w:rsid w:val="00AE6C6B"/>
    <w:rsid w:val="00AF0F4D"/>
    <w:rsid w:val="00AF486A"/>
    <w:rsid w:val="00AF6FA2"/>
    <w:rsid w:val="00AF75CA"/>
    <w:rsid w:val="00B0709A"/>
    <w:rsid w:val="00B13C1A"/>
    <w:rsid w:val="00B15BD8"/>
    <w:rsid w:val="00B276DD"/>
    <w:rsid w:val="00B30F58"/>
    <w:rsid w:val="00B343F1"/>
    <w:rsid w:val="00B34F64"/>
    <w:rsid w:val="00B37453"/>
    <w:rsid w:val="00B37F8E"/>
    <w:rsid w:val="00B40F06"/>
    <w:rsid w:val="00B5459E"/>
    <w:rsid w:val="00B61C29"/>
    <w:rsid w:val="00B70D9B"/>
    <w:rsid w:val="00B735CF"/>
    <w:rsid w:val="00B7759C"/>
    <w:rsid w:val="00B82901"/>
    <w:rsid w:val="00B863D7"/>
    <w:rsid w:val="00B954A1"/>
    <w:rsid w:val="00BA4245"/>
    <w:rsid w:val="00BA7D0F"/>
    <w:rsid w:val="00BB50FB"/>
    <w:rsid w:val="00BB7D04"/>
    <w:rsid w:val="00BC0646"/>
    <w:rsid w:val="00BC5A04"/>
    <w:rsid w:val="00BD3162"/>
    <w:rsid w:val="00BD52BD"/>
    <w:rsid w:val="00BD5515"/>
    <w:rsid w:val="00BD6C99"/>
    <w:rsid w:val="00BE12FE"/>
    <w:rsid w:val="00BE2A80"/>
    <w:rsid w:val="00BF0E1F"/>
    <w:rsid w:val="00BF3AC7"/>
    <w:rsid w:val="00C1235B"/>
    <w:rsid w:val="00C12911"/>
    <w:rsid w:val="00C12A15"/>
    <w:rsid w:val="00C168C1"/>
    <w:rsid w:val="00C201D7"/>
    <w:rsid w:val="00C23E5C"/>
    <w:rsid w:val="00C23F89"/>
    <w:rsid w:val="00C24823"/>
    <w:rsid w:val="00C266E0"/>
    <w:rsid w:val="00C35AF9"/>
    <w:rsid w:val="00C40B7D"/>
    <w:rsid w:val="00C4199E"/>
    <w:rsid w:val="00C66B54"/>
    <w:rsid w:val="00C70241"/>
    <w:rsid w:val="00C71611"/>
    <w:rsid w:val="00C73F78"/>
    <w:rsid w:val="00C76F58"/>
    <w:rsid w:val="00C770BF"/>
    <w:rsid w:val="00C776FB"/>
    <w:rsid w:val="00C8460E"/>
    <w:rsid w:val="00C90071"/>
    <w:rsid w:val="00C92DAE"/>
    <w:rsid w:val="00CA17CA"/>
    <w:rsid w:val="00CA4564"/>
    <w:rsid w:val="00CB30D5"/>
    <w:rsid w:val="00CC447D"/>
    <w:rsid w:val="00CC6072"/>
    <w:rsid w:val="00CD5851"/>
    <w:rsid w:val="00CD6EAE"/>
    <w:rsid w:val="00CE3D31"/>
    <w:rsid w:val="00CE6F5A"/>
    <w:rsid w:val="00CF5D6C"/>
    <w:rsid w:val="00CF67E1"/>
    <w:rsid w:val="00CF6820"/>
    <w:rsid w:val="00D02DCF"/>
    <w:rsid w:val="00D0454B"/>
    <w:rsid w:val="00D04C2F"/>
    <w:rsid w:val="00D13EA0"/>
    <w:rsid w:val="00D1568B"/>
    <w:rsid w:val="00D20B63"/>
    <w:rsid w:val="00D23F63"/>
    <w:rsid w:val="00D3043F"/>
    <w:rsid w:val="00D31DAF"/>
    <w:rsid w:val="00D3206B"/>
    <w:rsid w:val="00D3511F"/>
    <w:rsid w:val="00D40F74"/>
    <w:rsid w:val="00D53A09"/>
    <w:rsid w:val="00D550B3"/>
    <w:rsid w:val="00D55D19"/>
    <w:rsid w:val="00D56E17"/>
    <w:rsid w:val="00D6354A"/>
    <w:rsid w:val="00D66EDC"/>
    <w:rsid w:val="00D73810"/>
    <w:rsid w:val="00D76D3B"/>
    <w:rsid w:val="00D76F9F"/>
    <w:rsid w:val="00D92796"/>
    <w:rsid w:val="00D94953"/>
    <w:rsid w:val="00D97700"/>
    <w:rsid w:val="00DA15EA"/>
    <w:rsid w:val="00DA2D4D"/>
    <w:rsid w:val="00DA39C1"/>
    <w:rsid w:val="00DA60EA"/>
    <w:rsid w:val="00DC02DD"/>
    <w:rsid w:val="00DC2275"/>
    <w:rsid w:val="00DC580F"/>
    <w:rsid w:val="00DC5FBC"/>
    <w:rsid w:val="00DE123E"/>
    <w:rsid w:val="00DE1D4B"/>
    <w:rsid w:val="00DE409C"/>
    <w:rsid w:val="00DF02B7"/>
    <w:rsid w:val="00DF162D"/>
    <w:rsid w:val="00DF48A3"/>
    <w:rsid w:val="00DF5EDA"/>
    <w:rsid w:val="00DF7379"/>
    <w:rsid w:val="00E0021F"/>
    <w:rsid w:val="00E00A1D"/>
    <w:rsid w:val="00E03ABB"/>
    <w:rsid w:val="00E05CDE"/>
    <w:rsid w:val="00E10AAF"/>
    <w:rsid w:val="00E12E40"/>
    <w:rsid w:val="00E207E1"/>
    <w:rsid w:val="00E2364D"/>
    <w:rsid w:val="00E319C3"/>
    <w:rsid w:val="00E3620C"/>
    <w:rsid w:val="00E3780B"/>
    <w:rsid w:val="00E53FC9"/>
    <w:rsid w:val="00E57C9A"/>
    <w:rsid w:val="00E63A5A"/>
    <w:rsid w:val="00E662F7"/>
    <w:rsid w:val="00E66495"/>
    <w:rsid w:val="00E72216"/>
    <w:rsid w:val="00E72FBC"/>
    <w:rsid w:val="00E80496"/>
    <w:rsid w:val="00E849AA"/>
    <w:rsid w:val="00E87EF1"/>
    <w:rsid w:val="00E9178F"/>
    <w:rsid w:val="00E9304D"/>
    <w:rsid w:val="00E968D3"/>
    <w:rsid w:val="00E97B71"/>
    <w:rsid w:val="00EA0791"/>
    <w:rsid w:val="00EA1BE3"/>
    <w:rsid w:val="00EA66F1"/>
    <w:rsid w:val="00EB1826"/>
    <w:rsid w:val="00EB1D2A"/>
    <w:rsid w:val="00EB3F88"/>
    <w:rsid w:val="00EB7AC1"/>
    <w:rsid w:val="00EB7B09"/>
    <w:rsid w:val="00EC48D3"/>
    <w:rsid w:val="00ED39DE"/>
    <w:rsid w:val="00ED39FC"/>
    <w:rsid w:val="00ED3B44"/>
    <w:rsid w:val="00EE3CA4"/>
    <w:rsid w:val="00EE5D25"/>
    <w:rsid w:val="00EE5E4A"/>
    <w:rsid w:val="00EE703E"/>
    <w:rsid w:val="00EF10FE"/>
    <w:rsid w:val="00EF201E"/>
    <w:rsid w:val="00EF6015"/>
    <w:rsid w:val="00F014D9"/>
    <w:rsid w:val="00F05D81"/>
    <w:rsid w:val="00F064FD"/>
    <w:rsid w:val="00F06F0B"/>
    <w:rsid w:val="00F07AA5"/>
    <w:rsid w:val="00F10B6B"/>
    <w:rsid w:val="00F126AD"/>
    <w:rsid w:val="00F13338"/>
    <w:rsid w:val="00F13642"/>
    <w:rsid w:val="00F3014C"/>
    <w:rsid w:val="00F31082"/>
    <w:rsid w:val="00F32D9E"/>
    <w:rsid w:val="00F33E62"/>
    <w:rsid w:val="00F365EF"/>
    <w:rsid w:val="00F36C63"/>
    <w:rsid w:val="00F51D27"/>
    <w:rsid w:val="00F62297"/>
    <w:rsid w:val="00F67960"/>
    <w:rsid w:val="00F67FD4"/>
    <w:rsid w:val="00F71121"/>
    <w:rsid w:val="00F73C19"/>
    <w:rsid w:val="00F870CB"/>
    <w:rsid w:val="00F97509"/>
    <w:rsid w:val="00F97BE1"/>
    <w:rsid w:val="00FA2990"/>
    <w:rsid w:val="00FB1B47"/>
    <w:rsid w:val="00FE3A74"/>
    <w:rsid w:val="00FE3E7E"/>
    <w:rsid w:val="00FE4B07"/>
    <w:rsid w:val="00FF1425"/>
    <w:rsid w:val="00FF2429"/>
    <w:rsid w:val="00FF7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;"/>
  <w15:docId w15:val="{4B3D9D88-6DB5-4A0D-BFC4-43CB2DBB4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B1F52"/>
    <w:rPr>
      <w:sz w:val="24"/>
      <w:szCs w:val="24"/>
    </w:rPr>
  </w:style>
  <w:style w:type="paragraph" w:styleId="berschrift1">
    <w:name w:val="heading 1"/>
    <w:basedOn w:val="Standard"/>
    <w:next w:val="Standard"/>
    <w:autoRedefine/>
    <w:qFormat/>
    <w:rsid w:val="0011312B"/>
    <w:pPr>
      <w:keepNext/>
      <w:keepLines/>
      <w:numPr>
        <w:numId w:val="11"/>
      </w:numPr>
      <w:outlineLvl w:val="0"/>
    </w:pPr>
    <w:rPr>
      <w:rFonts w:cs="Arial"/>
      <w:b/>
      <w:bCs/>
      <w:snapToGrid w:val="0"/>
      <w:szCs w:val="32"/>
    </w:rPr>
  </w:style>
  <w:style w:type="paragraph" w:styleId="berschrift2">
    <w:name w:val="heading 2"/>
    <w:basedOn w:val="Standard"/>
    <w:next w:val="Standard"/>
    <w:qFormat/>
    <w:rsid w:val="0011312B"/>
    <w:pPr>
      <w:keepNext/>
      <w:keepLines/>
      <w:numPr>
        <w:ilvl w:val="1"/>
        <w:numId w:val="11"/>
      </w:numPr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11312B"/>
    <w:pPr>
      <w:keepNext/>
      <w:keepLines/>
      <w:numPr>
        <w:ilvl w:val="2"/>
        <w:numId w:val="11"/>
      </w:numPr>
      <w:outlineLvl w:val="2"/>
    </w:pPr>
    <w:rPr>
      <w:rFonts w:cs="Arial"/>
      <w:b/>
      <w:bCs/>
      <w:szCs w:val="26"/>
    </w:rPr>
  </w:style>
  <w:style w:type="paragraph" w:styleId="berschrift4">
    <w:name w:val="heading 4"/>
    <w:basedOn w:val="Standard"/>
    <w:next w:val="Standard"/>
    <w:qFormat/>
    <w:rsid w:val="0011312B"/>
    <w:pPr>
      <w:keepNext/>
      <w:keepLines/>
      <w:numPr>
        <w:ilvl w:val="3"/>
        <w:numId w:val="11"/>
      </w:numPr>
      <w:outlineLvl w:val="3"/>
    </w:pPr>
    <w:rPr>
      <w:b/>
      <w:bCs/>
      <w:szCs w:val="28"/>
    </w:rPr>
  </w:style>
  <w:style w:type="paragraph" w:styleId="berschrift5">
    <w:name w:val="heading 5"/>
    <w:basedOn w:val="Standard"/>
    <w:next w:val="Standard"/>
    <w:qFormat/>
    <w:rsid w:val="0011312B"/>
    <w:pPr>
      <w:keepNext/>
      <w:keepLines/>
      <w:numPr>
        <w:ilvl w:val="4"/>
        <w:numId w:val="11"/>
      </w:numPr>
      <w:outlineLvl w:val="4"/>
    </w:pPr>
    <w:rPr>
      <w:b/>
      <w:bCs/>
      <w:iCs/>
      <w:szCs w:val="26"/>
    </w:rPr>
  </w:style>
  <w:style w:type="paragraph" w:styleId="berschrift6">
    <w:name w:val="heading 6"/>
    <w:basedOn w:val="Standard"/>
    <w:next w:val="Standard"/>
    <w:qFormat/>
    <w:rsid w:val="0011312B"/>
    <w:pPr>
      <w:keepNext/>
      <w:keepLines/>
      <w:numPr>
        <w:ilvl w:val="5"/>
        <w:numId w:val="11"/>
      </w:numPr>
      <w:outlineLvl w:val="5"/>
    </w:pPr>
    <w:rPr>
      <w:b/>
      <w:bCs/>
      <w:szCs w:val="22"/>
    </w:rPr>
  </w:style>
  <w:style w:type="paragraph" w:styleId="berschrift7">
    <w:name w:val="heading 7"/>
    <w:basedOn w:val="Standard"/>
    <w:next w:val="Standard"/>
    <w:qFormat/>
    <w:rsid w:val="0011312B"/>
    <w:pPr>
      <w:keepNext/>
      <w:keepLines/>
      <w:numPr>
        <w:ilvl w:val="6"/>
        <w:numId w:val="11"/>
      </w:numPr>
      <w:outlineLvl w:val="6"/>
    </w:pPr>
    <w:rPr>
      <w:b/>
    </w:rPr>
  </w:style>
  <w:style w:type="paragraph" w:styleId="berschrift8">
    <w:name w:val="heading 8"/>
    <w:basedOn w:val="Standard"/>
    <w:next w:val="Standard"/>
    <w:qFormat/>
    <w:rsid w:val="0011312B"/>
    <w:pPr>
      <w:keepNext/>
      <w:keepLines/>
      <w:numPr>
        <w:ilvl w:val="7"/>
        <w:numId w:val="11"/>
      </w:numPr>
      <w:outlineLvl w:val="7"/>
    </w:pPr>
    <w:rPr>
      <w:b/>
      <w:iCs/>
    </w:rPr>
  </w:style>
  <w:style w:type="paragraph" w:styleId="berschrift9">
    <w:name w:val="heading 9"/>
    <w:basedOn w:val="Standard"/>
    <w:next w:val="Standard"/>
    <w:qFormat/>
    <w:rsid w:val="0011312B"/>
    <w:pPr>
      <w:keepNext/>
      <w:keepLines/>
      <w:numPr>
        <w:ilvl w:val="8"/>
        <w:numId w:val="11"/>
      </w:numPr>
      <w:outlineLvl w:val="8"/>
    </w:pPr>
    <w:rPr>
      <w:rFonts w:cs="Arial"/>
      <w:b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0F79CA"/>
    <w:rPr>
      <w:rFonts w:ascii="Verdana" w:hAnsi="Verdana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57" w:type="dxa"/>
        <w:right w:w="57" w:type="dxa"/>
      </w:tblCellMar>
    </w:tblPr>
    <w:trPr>
      <w:hidden/>
    </w:trPr>
  </w:style>
  <w:style w:type="paragraph" w:styleId="Kopfzeile">
    <w:name w:val="header"/>
    <w:basedOn w:val="Standard"/>
    <w:rsid w:val="009D48A4"/>
  </w:style>
  <w:style w:type="paragraph" w:styleId="Fuzeile">
    <w:name w:val="footer"/>
    <w:basedOn w:val="Standard"/>
    <w:rsid w:val="009D48A4"/>
    <w:rPr>
      <w:sz w:val="14"/>
    </w:rPr>
  </w:style>
  <w:style w:type="paragraph" w:styleId="Verzeichnis1">
    <w:name w:val="toc 1"/>
    <w:basedOn w:val="Standard"/>
    <w:next w:val="Standard"/>
    <w:autoRedefine/>
    <w:rsid w:val="00DE409C"/>
  </w:style>
  <w:style w:type="paragraph" w:styleId="Verzeichnis2">
    <w:name w:val="toc 2"/>
    <w:basedOn w:val="Standard"/>
    <w:next w:val="Standard"/>
    <w:autoRedefine/>
    <w:rsid w:val="005E7E3B"/>
  </w:style>
  <w:style w:type="paragraph" w:styleId="Verzeichnis3">
    <w:name w:val="toc 3"/>
    <w:basedOn w:val="Standard"/>
    <w:next w:val="Standard"/>
    <w:autoRedefine/>
    <w:rsid w:val="00DE409C"/>
  </w:style>
  <w:style w:type="character" w:styleId="Hyperlink">
    <w:name w:val="Hyperlink"/>
    <w:rsid w:val="00BA7D0F"/>
    <w:rPr>
      <w:dstrike w:val="0"/>
      <w:color w:val="auto"/>
      <w:u w:val="single"/>
      <w:vertAlign w:val="baseline"/>
    </w:rPr>
  </w:style>
  <w:style w:type="paragraph" w:styleId="Sprechblasentext">
    <w:name w:val="Balloon Text"/>
    <w:basedOn w:val="Standard"/>
    <w:rsid w:val="009D48A4"/>
    <w:pPr>
      <w:keepLines/>
    </w:pPr>
    <w:rPr>
      <w:rFonts w:cs="Tahoma"/>
      <w:sz w:val="14"/>
      <w:szCs w:val="16"/>
    </w:rPr>
  </w:style>
  <w:style w:type="paragraph" w:styleId="Beschriftung">
    <w:name w:val="caption"/>
    <w:basedOn w:val="Standard"/>
    <w:next w:val="Standard"/>
    <w:qFormat/>
    <w:rsid w:val="009D48A4"/>
    <w:pPr>
      <w:keepLines/>
    </w:pPr>
    <w:rPr>
      <w:b/>
      <w:bCs/>
      <w:sz w:val="14"/>
      <w:szCs w:val="20"/>
    </w:rPr>
  </w:style>
  <w:style w:type="character" w:styleId="Kommentarzeichen">
    <w:name w:val="annotation reference"/>
    <w:rsid w:val="009D48A4"/>
    <w:rPr>
      <w:sz w:val="14"/>
      <w:szCs w:val="16"/>
    </w:rPr>
  </w:style>
  <w:style w:type="paragraph" w:styleId="Kommentartext">
    <w:name w:val="annotation text"/>
    <w:basedOn w:val="Standard"/>
    <w:rsid w:val="009D48A4"/>
    <w:rPr>
      <w:sz w:val="14"/>
      <w:szCs w:val="20"/>
    </w:rPr>
  </w:style>
  <w:style w:type="paragraph" w:styleId="Kommentarthema">
    <w:name w:val="annotation subject"/>
    <w:basedOn w:val="Kommentartext"/>
    <w:next w:val="Kommentartext"/>
    <w:rsid w:val="00DE409C"/>
    <w:rPr>
      <w:b/>
      <w:bCs/>
    </w:rPr>
  </w:style>
  <w:style w:type="paragraph" w:styleId="Dokumentstruktur">
    <w:name w:val="Document Map"/>
    <w:basedOn w:val="Standard"/>
    <w:rsid w:val="009D48A4"/>
    <w:rPr>
      <w:rFonts w:cs="Tahoma"/>
      <w:szCs w:val="20"/>
    </w:rPr>
  </w:style>
  <w:style w:type="character" w:styleId="Endnotenzeichen">
    <w:name w:val="endnote reference"/>
    <w:rsid w:val="00DE409C"/>
    <w:rPr>
      <w:vertAlign w:val="superscript"/>
    </w:rPr>
  </w:style>
  <w:style w:type="paragraph" w:styleId="Endnotentext">
    <w:name w:val="endnote text"/>
    <w:basedOn w:val="Standard"/>
    <w:rsid w:val="009D48A4"/>
    <w:rPr>
      <w:sz w:val="14"/>
      <w:szCs w:val="20"/>
    </w:rPr>
  </w:style>
  <w:style w:type="character" w:styleId="Funotenzeichen">
    <w:name w:val="footnote reference"/>
    <w:rsid w:val="00DE409C"/>
    <w:rPr>
      <w:vertAlign w:val="superscript"/>
    </w:rPr>
  </w:style>
  <w:style w:type="paragraph" w:styleId="Funotentext">
    <w:name w:val="footnote text"/>
    <w:basedOn w:val="Standard"/>
    <w:rsid w:val="009D48A4"/>
    <w:rPr>
      <w:sz w:val="14"/>
      <w:szCs w:val="20"/>
    </w:rPr>
  </w:style>
  <w:style w:type="paragraph" w:styleId="Index1">
    <w:name w:val="index 1"/>
    <w:basedOn w:val="Standard"/>
    <w:next w:val="Standard"/>
    <w:autoRedefine/>
    <w:rsid w:val="00730FCB"/>
    <w:pPr>
      <w:ind w:left="284" w:hanging="284"/>
    </w:pPr>
  </w:style>
  <w:style w:type="paragraph" w:styleId="Index2">
    <w:name w:val="index 2"/>
    <w:basedOn w:val="Standard"/>
    <w:next w:val="Standard"/>
    <w:autoRedefine/>
    <w:rsid w:val="00730FCB"/>
    <w:pPr>
      <w:ind w:left="568" w:hanging="284"/>
    </w:pPr>
  </w:style>
  <w:style w:type="paragraph" w:styleId="Index3">
    <w:name w:val="index 3"/>
    <w:basedOn w:val="Standard"/>
    <w:next w:val="Standard"/>
    <w:autoRedefine/>
    <w:rsid w:val="00730FCB"/>
    <w:pPr>
      <w:ind w:left="851" w:hanging="284"/>
    </w:pPr>
  </w:style>
  <w:style w:type="paragraph" w:styleId="Index4">
    <w:name w:val="index 4"/>
    <w:basedOn w:val="Standard"/>
    <w:next w:val="Standard"/>
    <w:autoRedefine/>
    <w:rsid w:val="00730FCB"/>
    <w:pPr>
      <w:ind w:left="1135" w:hanging="284"/>
    </w:pPr>
  </w:style>
  <w:style w:type="paragraph" w:styleId="Index5">
    <w:name w:val="index 5"/>
    <w:basedOn w:val="Standard"/>
    <w:next w:val="Standard"/>
    <w:autoRedefine/>
    <w:rsid w:val="00730FCB"/>
    <w:pPr>
      <w:ind w:left="1418" w:hanging="284"/>
    </w:pPr>
  </w:style>
  <w:style w:type="paragraph" w:styleId="Index6">
    <w:name w:val="index 6"/>
    <w:basedOn w:val="Standard"/>
    <w:next w:val="Standard"/>
    <w:autoRedefine/>
    <w:rsid w:val="00730FCB"/>
    <w:pPr>
      <w:ind w:left="1702" w:hanging="284"/>
    </w:pPr>
  </w:style>
  <w:style w:type="paragraph" w:styleId="Index7">
    <w:name w:val="index 7"/>
    <w:basedOn w:val="Standard"/>
    <w:next w:val="Standard"/>
    <w:autoRedefine/>
    <w:rsid w:val="00730FCB"/>
    <w:pPr>
      <w:ind w:left="1985" w:hanging="284"/>
    </w:pPr>
  </w:style>
  <w:style w:type="paragraph" w:styleId="Index8">
    <w:name w:val="index 8"/>
    <w:basedOn w:val="Standard"/>
    <w:next w:val="Standard"/>
    <w:autoRedefine/>
    <w:rsid w:val="00730FCB"/>
    <w:pPr>
      <w:ind w:left="2269" w:hanging="284"/>
    </w:pPr>
  </w:style>
  <w:style w:type="paragraph" w:styleId="Index9">
    <w:name w:val="index 9"/>
    <w:basedOn w:val="Standard"/>
    <w:next w:val="Standard"/>
    <w:autoRedefine/>
    <w:rsid w:val="00730FCB"/>
    <w:pPr>
      <w:ind w:left="2552" w:hanging="284"/>
    </w:pPr>
  </w:style>
  <w:style w:type="paragraph" w:styleId="Indexberschrift">
    <w:name w:val="index heading"/>
    <w:basedOn w:val="Standard"/>
    <w:next w:val="Index1"/>
    <w:rsid w:val="00730FCB"/>
    <w:pPr>
      <w:keepNext/>
      <w:keepLines/>
    </w:pPr>
    <w:rPr>
      <w:rFonts w:cs="Arial"/>
      <w:b/>
      <w:bCs/>
    </w:rPr>
  </w:style>
  <w:style w:type="paragraph" w:styleId="Makrotext">
    <w:name w:val="macro"/>
    <w:rsid w:val="00C70241"/>
    <w:rPr>
      <w:rFonts w:ascii="Verdana" w:hAnsi="Verdana" w:cs="Courier New"/>
      <w:sz w:val="22"/>
    </w:rPr>
  </w:style>
  <w:style w:type="paragraph" w:styleId="Rechtsgrundlagenverzeichnis">
    <w:name w:val="table of authorities"/>
    <w:basedOn w:val="Standard"/>
    <w:next w:val="Standard"/>
    <w:rsid w:val="005E7E3B"/>
    <w:pPr>
      <w:ind w:left="284" w:hanging="284"/>
    </w:pPr>
  </w:style>
  <w:style w:type="paragraph" w:styleId="Abbildungsverzeichnis">
    <w:name w:val="table of figures"/>
    <w:basedOn w:val="Standard"/>
    <w:next w:val="Standard"/>
    <w:rsid w:val="00DE409C"/>
  </w:style>
  <w:style w:type="paragraph" w:styleId="RGV-berschrift">
    <w:name w:val="toa heading"/>
    <w:basedOn w:val="Standard"/>
    <w:next w:val="Standard"/>
    <w:rsid w:val="002645DC"/>
    <w:pPr>
      <w:keepNext/>
      <w:keepLines/>
    </w:pPr>
    <w:rPr>
      <w:rFonts w:cs="Arial"/>
      <w:b/>
      <w:bCs/>
    </w:rPr>
  </w:style>
  <w:style w:type="paragraph" w:styleId="Verzeichnis4">
    <w:name w:val="toc 4"/>
    <w:basedOn w:val="Standard"/>
    <w:next w:val="Standard"/>
    <w:autoRedefine/>
    <w:rsid w:val="00DE409C"/>
  </w:style>
  <w:style w:type="paragraph" w:styleId="Verzeichnis5">
    <w:name w:val="toc 5"/>
    <w:basedOn w:val="Standard"/>
    <w:next w:val="Standard"/>
    <w:autoRedefine/>
    <w:rsid w:val="00DE409C"/>
  </w:style>
  <w:style w:type="paragraph" w:styleId="Verzeichnis6">
    <w:name w:val="toc 6"/>
    <w:basedOn w:val="Standard"/>
    <w:next w:val="Standard"/>
    <w:autoRedefine/>
    <w:rsid w:val="00DE409C"/>
  </w:style>
  <w:style w:type="paragraph" w:styleId="Verzeichnis7">
    <w:name w:val="toc 7"/>
    <w:basedOn w:val="Standard"/>
    <w:next w:val="Standard"/>
    <w:autoRedefine/>
    <w:rsid w:val="00DE409C"/>
  </w:style>
  <w:style w:type="paragraph" w:styleId="Verzeichnis8">
    <w:name w:val="toc 8"/>
    <w:basedOn w:val="Standard"/>
    <w:next w:val="Standard"/>
    <w:autoRedefine/>
    <w:rsid w:val="00DE409C"/>
  </w:style>
  <w:style w:type="paragraph" w:styleId="Verzeichnis9">
    <w:name w:val="toc 9"/>
    <w:basedOn w:val="Standard"/>
    <w:next w:val="Standard"/>
    <w:autoRedefine/>
    <w:rsid w:val="00DE409C"/>
  </w:style>
  <w:style w:type="paragraph" w:styleId="Titel">
    <w:name w:val="Title"/>
    <w:basedOn w:val="Standard"/>
    <w:next w:val="Standard"/>
    <w:qFormat/>
    <w:rsid w:val="005E7E3B"/>
    <w:pPr>
      <w:keepNext/>
      <w:keepLines/>
    </w:pPr>
    <w:rPr>
      <w:rFonts w:cs="Arial"/>
      <w:b/>
      <w:bCs/>
      <w:szCs w:val="32"/>
    </w:rPr>
  </w:style>
  <w:style w:type="paragraph" w:customStyle="1" w:styleId="Subject">
    <w:name w:val="Subject"/>
    <w:basedOn w:val="Standard"/>
    <w:rsid w:val="0063406B"/>
    <w:rPr>
      <w:b/>
    </w:rPr>
  </w:style>
  <w:style w:type="paragraph" w:styleId="Untertitel">
    <w:name w:val="Subtitle"/>
    <w:basedOn w:val="Standard"/>
    <w:next w:val="Standard"/>
    <w:qFormat/>
    <w:rsid w:val="00E00A1D"/>
    <w:pPr>
      <w:keepNext/>
      <w:keepLines/>
    </w:pPr>
    <w:rPr>
      <w:rFonts w:cs="Arial"/>
      <w:b/>
    </w:rPr>
  </w:style>
  <w:style w:type="paragraph" w:customStyle="1" w:styleId="TextTogether">
    <w:name w:val="TextTogether"/>
    <w:basedOn w:val="Standard"/>
    <w:rsid w:val="005E7E3B"/>
    <w:pPr>
      <w:keepNext/>
      <w:keepLines/>
    </w:pPr>
  </w:style>
  <w:style w:type="character" w:styleId="Fett">
    <w:name w:val="Strong"/>
    <w:qFormat/>
    <w:rsid w:val="00F62297"/>
    <w:rPr>
      <w:rFonts w:ascii="Verdana" w:hAnsi="Verdana"/>
      <w:b/>
      <w:bCs/>
    </w:rPr>
  </w:style>
  <w:style w:type="character" w:customStyle="1" w:styleId="Description">
    <w:name w:val="Description"/>
    <w:rsid w:val="00665FFA"/>
    <w:rPr>
      <w:sz w:val="14"/>
    </w:rPr>
  </w:style>
  <w:style w:type="paragraph" w:customStyle="1" w:styleId="Introduction">
    <w:name w:val="Introduction"/>
    <w:basedOn w:val="Standard"/>
    <w:next w:val="Standard"/>
    <w:rsid w:val="00E00A1D"/>
    <w:pPr>
      <w:keepNext/>
      <w:keepLines/>
    </w:pPr>
  </w:style>
  <w:style w:type="paragraph" w:styleId="Gruformel">
    <w:name w:val="Closing"/>
    <w:basedOn w:val="Standard"/>
    <w:rsid w:val="00E00A1D"/>
    <w:pPr>
      <w:keepNext/>
      <w:keepLines/>
    </w:pPr>
  </w:style>
  <w:style w:type="paragraph" w:customStyle="1" w:styleId="Separator">
    <w:name w:val="Separator"/>
    <w:basedOn w:val="Standard"/>
    <w:next w:val="Standard"/>
    <w:rsid w:val="000F79CA"/>
    <w:pPr>
      <w:pBdr>
        <w:bottom w:val="single" w:sz="4" w:space="1" w:color="auto"/>
      </w:pBdr>
    </w:pPr>
  </w:style>
  <w:style w:type="paragraph" w:customStyle="1" w:styleId="Topic300">
    <w:name w:val="Topic300"/>
    <w:basedOn w:val="Standard"/>
    <w:rsid w:val="00100419"/>
    <w:pPr>
      <w:keepLines/>
      <w:ind w:left="1701" w:hanging="1701"/>
    </w:pPr>
  </w:style>
  <w:style w:type="paragraph" w:customStyle="1" w:styleId="Topic600">
    <w:name w:val="Topic600"/>
    <w:basedOn w:val="Standard"/>
    <w:rsid w:val="005E7E3B"/>
    <w:pPr>
      <w:keepLines/>
      <w:ind w:left="3402" w:hanging="3402"/>
    </w:pPr>
  </w:style>
  <w:style w:type="paragraph" w:customStyle="1" w:styleId="Topic900">
    <w:name w:val="Topic900"/>
    <w:basedOn w:val="Standard"/>
    <w:rsid w:val="005E7E3B"/>
    <w:pPr>
      <w:keepLines/>
      <w:ind w:left="5103" w:hanging="5103"/>
    </w:pPr>
  </w:style>
  <w:style w:type="paragraph" w:customStyle="1" w:styleId="Topic075">
    <w:name w:val="Topic075"/>
    <w:basedOn w:val="Standard"/>
    <w:rsid w:val="00467057"/>
    <w:pPr>
      <w:keepLines/>
      <w:ind w:left="425" w:hanging="425"/>
    </w:pPr>
  </w:style>
  <w:style w:type="paragraph" w:styleId="Unterschrift">
    <w:name w:val="Signature"/>
    <w:basedOn w:val="Standard"/>
    <w:rsid w:val="00486D68"/>
    <w:pPr>
      <w:keepNext/>
      <w:keepLines/>
    </w:pPr>
  </w:style>
  <w:style w:type="character" w:styleId="Hervorhebung">
    <w:name w:val="Emphasis"/>
    <w:qFormat/>
    <w:rsid w:val="009D48A4"/>
    <w:rPr>
      <w:b/>
      <w:iCs/>
    </w:rPr>
  </w:style>
  <w:style w:type="character" w:styleId="BesuchterLink">
    <w:name w:val="FollowedHyperlink"/>
    <w:rsid w:val="000A67FE"/>
    <w:rPr>
      <w:dstrike w:val="0"/>
      <w:u w:val="none"/>
      <w:vertAlign w:val="baseline"/>
    </w:rPr>
  </w:style>
  <w:style w:type="paragraph" w:customStyle="1" w:styleId="Enclosures">
    <w:name w:val="Enclosures"/>
    <w:basedOn w:val="Standard"/>
    <w:rsid w:val="000A67FE"/>
  </w:style>
  <w:style w:type="paragraph" w:customStyle="1" w:styleId="PositionItem">
    <w:name w:val="PositionItem"/>
    <w:basedOn w:val="Standard"/>
    <w:rsid w:val="00A02515"/>
    <w:pPr>
      <w:keepNext/>
      <w:keepLines/>
      <w:tabs>
        <w:tab w:val="left" w:pos="7541"/>
        <w:tab w:val="decimal" w:pos="9072"/>
      </w:tabs>
      <w:ind w:left="851" w:right="2268" w:hanging="851"/>
    </w:pPr>
  </w:style>
  <w:style w:type="paragraph" w:customStyle="1" w:styleId="PositionTitle">
    <w:name w:val="PositionTitle"/>
    <w:basedOn w:val="Standard"/>
    <w:rsid w:val="00A02515"/>
    <w:pPr>
      <w:tabs>
        <w:tab w:val="left" w:pos="7541"/>
        <w:tab w:val="decimal" w:pos="9072"/>
      </w:tabs>
      <w:ind w:left="851" w:right="2268"/>
    </w:pPr>
    <w:rPr>
      <w:b/>
      <w:spacing w:val="-10"/>
      <w:lang w:val="en-GB"/>
    </w:rPr>
  </w:style>
  <w:style w:type="paragraph" w:customStyle="1" w:styleId="MinutesTitle">
    <w:name w:val="MinutesTitle"/>
    <w:basedOn w:val="Standard"/>
    <w:next w:val="MinutesItem"/>
    <w:rsid w:val="00730FCB"/>
    <w:pPr>
      <w:tabs>
        <w:tab w:val="right" w:pos="9356"/>
      </w:tabs>
      <w:ind w:right="2268"/>
    </w:pPr>
    <w:rPr>
      <w:b/>
    </w:rPr>
  </w:style>
  <w:style w:type="paragraph" w:customStyle="1" w:styleId="MinutesItem">
    <w:name w:val="MinutesItem"/>
    <w:basedOn w:val="Standard"/>
    <w:rsid w:val="00730FCB"/>
    <w:pPr>
      <w:tabs>
        <w:tab w:val="right" w:pos="9356"/>
      </w:tabs>
      <w:ind w:right="2268"/>
    </w:pPr>
  </w:style>
  <w:style w:type="paragraph" w:customStyle="1" w:styleId="ReturnAddress">
    <w:name w:val="ReturnAddress"/>
    <w:basedOn w:val="Standard"/>
    <w:rsid w:val="000F79CA"/>
    <w:pPr>
      <w:keepLines/>
    </w:pPr>
    <w:rPr>
      <w:sz w:val="14"/>
      <w:u w:val="single"/>
    </w:rPr>
  </w:style>
  <w:style w:type="paragraph" w:customStyle="1" w:styleId="zOawDeliveryOption">
    <w:name w:val="zOawDeliveryOption"/>
    <w:basedOn w:val="Standard"/>
    <w:rsid w:val="000A67FE"/>
    <w:rPr>
      <w:b/>
    </w:rPr>
  </w:style>
  <w:style w:type="paragraph" w:customStyle="1" w:styleId="zOawDeliveryOption2">
    <w:name w:val="zOawDeliveryOption2"/>
    <w:basedOn w:val="Standard"/>
    <w:rsid w:val="000A67FE"/>
    <w:rPr>
      <w:b/>
    </w:rPr>
  </w:style>
  <w:style w:type="paragraph" w:customStyle="1" w:styleId="zOawRecipient">
    <w:name w:val="zOawRecipient"/>
    <w:basedOn w:val="Standard"/>
    <w:rsid w:val="000A67FE"/>
  </w:style>
  <w:style w:type="paragraph" w:customStyle="1" w:styleId="ListWithNumbers">
    <w:name w:val="ListWithNumbers"/>
    <w:basedOn w:val="Standard"/>
    <w:rsid w:val="00F31082"/>
    <w:pPr>
      <w:numPr>
        <w:numId w:val="13"/>
      </w:numPr>
    </w:pPr>
  </w:style>
  <w:style w:type="paragraph" w:customStyle="1" w:styleId="ListWithSymbols">
    <w:name w:val="ListWithSymbols"/>
    <w:basedOn w:val="Standard"/>
    <w:rsid w:val="00B0709A"/>
    <w:pPr>
      <w:numPr>
        <w:numId w:val="14"/>
      </w:numPr>
    </w:pPr>
  </w:style>
  <w:style w:type="paragraph" w:customStyle="1" w:styleId="ListWithLetters">
    <w:name w:val="ListWithLetters"/>
    <w:basedOn w:val="Standard"/>
    <w:rsid w:val="00AE1B37"/>
    <w:pPr>
      <w:numPr>
        <w:numId w:val="16"/>
      </w:numPr>
    </w:pPr>
  </w:style>
  <w:style w:type="paragraph" w:customStyle="1" w:styleId="DocumentType">
    <w:name w:val="DocumentType"/>
    <w:basedOn w:val="Standard"/>
    <w:rsid w:val="00357B7E"/>
    <w:rPr>
      <w:b/>
    </w:rPr>
  </w:style>
  <w:style w:type="paragraph" w:customStyle="1" w:styleId="OutputprofileTitle">
    <w:name w:val="OutputprofileTitle"/>
    <w:basedOn w:val="Standard"/>
    <w:next w:val="OutputprofileText"/>
    <w:rsid w:val="00A02515"/>
    <w:pPr>
      <w:keepLines/>
    </w:pPr>
    <w:rPr>
      <w:b/>
      <w:sz w:val="14"/>
    </w:rPr>
  </w:style>
  <w:style w:type="paragraph" w:customStyle="1" w:styleId="OutputprofileText">
    <w:name w:val="OutputprofileText"/>
    <w:basedOn w:val="Standard"/>
    <w:rsid w:val="00A02515"/>
    <w:pPr>
      <w:keepLines/>
    </w:pPr>
    <w:rPr>
      <w:sz w:val="14"/>
    </w:rPr>
  </w:style>
  <w:style w:type="paragraph" w:styleId="Blocktext">
    <w:name w:val="Block Text"/>
    <w:basedOn w:val="Standard"/>
    <w:rsid w:val="009D48A4"/>
  </w:style>
  <w:style w:type="paragraph" w:styleId="Textkrper">
    <w:name w:val="Body Text"/>
    <w:basedOn w:val="Standard"/>
    <w:rsid w:val="009D48A4"/>
  </w:style>
  <w:style w:type="paragraph" w:styleId="Textkrper2">
    <w:name w:val="Body Text 2"/>
    <w:basedOn w:val="Standard"/>
    <w:rsid w:val="009D48A4"/>
  </w:style>
  <w:style w:type="paragraph" w:styleId="Textkrper3">
    <w:name w:val="Body Text 3"/>
    <w:basedOn w:val="Standard"/>
    <w:rsid w:val="009D48A4"/>
    <w:rPr>
      <w:szCs w:val="16"/>
    </w:rPr>
  </w:style>
  <w:style w:type="paragraph" w:styleId="Textkrper-Erstzeileneinzug">
    <w:name w:val="Body Text First Indent"/>
    <w:basedOn w:val="Textkrper"/>
    <w:rsid w:val="009D48A4"/>
  </w:style>
  <w:style w:type="paragraph" w:styleId="Textkrper-Zeileneinzug">
    <w:name w:val="Body Text Indent"/>
    <w:basedOn w:val="Standard"/>
    <w:rsid w:val="009D48A4"/>
  </w:style>
  <w:style w:type="paragraph" w:styleId="Textkrper-Erstzeileneinzug2">
    <w:name w:val="Body Text First Indent 2"/>
    <w:basedOn w:val="Textkrper-Zeileneinzug"/>
    <w:rsid w:val="009D48A4"/>
  </w:style>
  <w:style w:type="paragraph" w:styleId="Textkrper-Einzug2">
    <w:name w:val="Body Text Indent 2"/>
    <w:basedOn w:val="Standard"/>
    <w:rsid w:val="009D48A4"/>
  </w:style>
  <w:style w:type="paragraph" w:styleId="Textkrper-Einzug3">
    <w:name w:val="Body Text Indent 3"/>
    <w:basedOn w:val="Standard"/>
    <w:rsid w:val="009D48A4"/>
    <w:rPr>
      <w:szCs w:val="16"/>
    </w:rPr>
  </w:style>
  <w:style w:type="paragraph" w:styleId="Umschlagadresse">
    <w:name w:val="envelope address"/>
    <w:basedOn w:val="Standard"/>
    <w:rsid w:val="009D48A4"/>
    <w:pPr>
      <w:framePr w:w="4320" w:h="2160" w:hRule="exact" w:hSpace="141" w:wrap="auto" w:hAnchor="page" w:xAlign="center" w:yAlign="bottom"/>
      <w:ind w:left="1"/>
    </w:pPr>
    <w:rPr>
      <w:rFonts w:cs="Arial"/>
    </w:rPr>
  </w:style>
  <w:style w:type="paragraph" w:styleId="Umschlagabsenderadresse">
    <w:name w:val="envelope return"/>
    <w:basedOn w:val="Standard"/>
    <w:rsid w:val="009D48A4"/>
    <w:rPr>
      <w:rFonts w:cs="Arial"/>
      <w:szCs w:val="20"/>
    </w:rPr>
  </w:style>
  <w:style w:type="paragraph" w:styleId="HTMLAdresse">
    <w:name w:val="HTML Address"/>
    <w:basedOn w:val="Standard"/>
    <w:rsid w:val="00730FCB"/>
    <w:rPr>
      <w:iCs/>
    </w:rPr>
  </w:style>
  <w:style w:type="character" w:styleId="HTMLZitat">
    <w:name w:val="HTML Cite"/>
    <w:rsid w:val="00730FCB"/>
    <w:rPr>
      <w:iCs/>
    </w:rPr>
  </w:style>
  <w:style w:type="character" w:styleId="HTMLCode">
    <w:name w:val="HTML Code"/>
    <w:rsid w:val="00730FCB"/>
    <w:rPr>
      <w:rFonts w:ascii="Verdana" w:hAnsi="Verdana" w:cs="Courier New"/>
      <w:sz w:val="22"/>
      <w:szCs w:val="20"/>
    </w:rPr>
  </w:style>
  <w:style w:type="character" w:styleId="HTMLDefinition">
    <w:name w:val="HTML Definition"/>
    <w:rsid w:val="00730FCB"/>
    <w:rPr>
      <w:iCs/>
    </w:rPr>
  </w:style>
  <w:style w:type="character" w:styleId="HTMLTastatur">
    <w:name w:val="HTML Keyboard"/>
    <w:rsid w:val="00730FCB"/>
    <w:rPr>
      <w:rFonts w:ascii="Verdana" w:hAnsi="Verdana" w:cs="Courier New"/>
      <w:sz w:val="22"/>
      <w:szCs w:val="20"/>
    </w:rPr>
  </w:style>
  <w:style w:type="paragraph" w:styleId="HTMLVorformatiert">
    <w:name w:val="HTML Preformatted"/>
    <w:basedOn w:val="Standard"/>
    <w:rsid w:val="00730FCB"/>
    <w:rPr>
      <w:rFonts w:cs="Courier New"/>
      <w:szCs w:val="20"/>
    </w:rPr>
  </w:style>
  <w:style w:type="character" w:styleId="HTMLBeispiel">
    <w:name w:val="HTML Sample"/>
    <w:rsid w:val="00730FCB"/>
    <w:rPr>
      <w:rFonts w:ascii="Verdana" w:hAnsi="Verdana" w:cs="Courier New"/>
      <w:sz w:val="22"/>
    </w:rPr>
  </w:style>
  <w:style w:type="character" w:styleId="HTMLSchreibmaschine">
    <w:name w:val="HTML Typewriter"/>
    <w:rsid w:val="00730FCB"/>
    <w:rPr>
      <w:rFonts w:ascii="Verdana" w:hAnsi="Verdana" w:cs="Courier New"/>
      <w:sz w:val="20"/>
      <w:szCs w:val="20"/>
    </w:rPr>
  </w:style>
  <w:style w:type="character" w:styleId="HTMLVariable">
    <w:name w:val="HTML Variable"/>
    <w:rsid w:val="00730FCB"/>
    <w:rPr>
      <w:iCs/>
    </w:rPr>
  </w:style>
  <w:style w:type="character" w:styleId="Zeilennummer">
    <w:name w:val="line number"/>
    <w:basedOn w:val="Absatz-Standardschriftart"/>
    <w:rsid w:val="00730FCB"/>
    <w:rPr>
      <w:lang w:val="de-CH"/>
    </w:rPr>
  </w:style>
  <w:style w:type="paragraph" w:styleId="Liste">
    <w:name w:val="List"/>
    <w:basedOn w:val="Standard"/>
    <w:rsid w:val="00730FCB"/>
    <w:pPr>
      <w:ind w:left="283" w:hanging="283"/>
    </w:pPr>
  </w:style>
  <w:style w:type="paragraph" w:styleId="Liste2">
    <w:name w:val="List 2"/>
    <w:basedOn w:val="Standard"/>
    <w:rsid w:val="00730FCB"/>
    <w:pPr>
      <w:ind w:left="566" w:hanging="283"/>
    </w:pPr>
  </w:style>
  <w:style w:type="paragraph" w:styleId="Liste3">
    <w:name w:val="List 3"/>
    <w:basedOn w:val="Standard"/>
    <w:rsid w:val="00730FCB"/>
    <w:pPr>
      <w:ind w:left="849" w:hanging="283"/>
    </w:pPr>
  </w:style>
  <w:style w:type="paragraph" w:styleId="Liste4">
    <w:name w:val="List 4"/>
    <w:basedOn w:val="Standard"/>
    <w:rsid w:val="00730FCB"/>
    <w:pPr>
      <w:ind w:left="1132" w:hanging="283"/>
    </w:pPr>
  </w:style>
  <w:style w:type="paragraph" w:styleId="Liste5">
    <w:name w:val="List 5"/>
    <w:basedOn w:val="Standard"/>
    <w:rsid w:val="00730FCB"/>
    <w:pPr>
      <w:ind w:left="1415" w:hanging="283"/>
    </w:pPr>
  </w:style>
  <w:style w:type="paragraph" w:styleId="Nachrichtenkopf">
    <w:name w:val="Message Header"/>
    <w:basedOn w:val="Standard"/>
    <w:rsid w:val="00730FCB"/>
    <w:rPr>
      <w:rFonts w:cs="Arial"/>
      <w:b/>
    </w:rPr>
  </w:style>
  <w:style w:type="paragraph" w:styleId="StandardWeb">
    <w:name w:val="Normal (Web)"/>
    <w:basedOn w:val="Standard"/>
    <w:rsid w:val="00A02515"/>
  </w:style>
  <w:style w:type="paragraph" w:styleId="Standardeinzug">
    <w:name w:val="Normal Indent"/>
    <w:basedOn w:val="Standard"/>
    <w:rsid w:val="00A02515"/>
    <w:pPr>
      <w:ind w:left="1701"/>
    </w:pPr>
  </w:style>
  <w:style w:type="paragraph" w:styleId="Fu-Endnotenberschrift">
    <w:name w:val="Note Heading"/>
    <w:basedOn w:val="Standard"/>
    <w:next w:val="Standard"/>
    <w:rsid w:val="00A02515"/>
  </w:style>
  <w:style w:type="character" w:styleId="Seitenzahl">
    <w:name w:val="page number"/>
    <w:basedOn w:val="Absatz-Standardschriftart"/>
    <w:rsid w:val="00A02515"/>
    <w:rPr>
      <w:lang w:val="de-CH"/>
    </w:rPr>
  </w:style>
  <w:style w:type="paragraph" w:styleId="NurText">
    <w:name w:val="Plain Text"/>
    <w:basedOn w:val="Standard"/>
    <w:rsid w:val="00A02515"/>
    <w:rPr>
      <w:rFonts w:cs="Courier New"/>
      <w:szCs w:val="20"/>
    </w:rPr>
  </w:style>
  <w:style w:type="paragraph" w:styleId="Anrede">
    <w:name w:val="Salutation"/>
    <w:basedOn w:val="Standard"/>
    <w:next w:val="Standard"/>
    <w:rsid w:val="000F79CA"/>
    <w:pPr>
      <w:keepLines/>
    </w:pPr>
  </w:style>
  <w:style w:type="table" w:styleId="TabelleSpalten1">
    <w:name w:val="Table Columns 1"/>
    <w:basedOn w:val="NormaleTabelle"/>
    <w:rsid w:val="005E7E3B"/>
    <w:pPr>
      <w:adjustRightInd w:val="0"/>
      <w:snapToGri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rPr>
      <w:hidden/>
    </w:trPr>
    <w:tblStylePr w:type="firstRow">
      <w:rPr>
        <w:b w:val="0"/>
        <w:bCs w:val="0"/>
      </w:rPr>
      <w:tblPr/>
      <w:trPr>
        <w:hidden/>
      </w:trPr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rPr>
        <w:hidden/>
      </w:trPr>
      <w:tcPr>
        <w:shd w:val="pct25" w:color="000000" w:fill="FFFFFF"/>
      </w:tcPr>
    </w:tblStylePr>
    <w:tblStylePr w:type="band2Vert">
      <w:rPr>
        <w:color w:val="auto"/>
      </w:rPr>
      <w:tblPr/>
      <w:trPr>
        <w:hidden/>
      </w:trPr>
      <w:tcPr>
        <w:shd w:val="pct25" w:color="FFFF00" w:fill="FFFFFF"/>
      </w:tcPr>
    </w:tblStylePr>
    <w:tblStylePr w:type="neCel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rPr>
        <w:hidden/>
      </w:trPr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Datum">
    <w:name w:val="Date"/>
    <w:basedOn w:val="Standard"/>
    <w:next w:val="Standard"/>
    <w:rsid w:val="00DA15EA"/>
    <w:rPr>
      <w:sz w:val="14"/>
    </w:rPr>
  </w:style>
  <w:style w:type="paragraph" w:customStyle="1" w:styleId="ListWithCheckboxes">
    <w:name w:val="ListWithCheckboxes"/>
    <w:basedOn w:val="Standard"/>
    <w:rsid w:val="00E05CDE"/>
    <w:pPr>
      <w:numPr>
        <w:numId w:val="15"/>
      </w:numPr>
    </w:pPr>
  </w:style>
  <w:style w:type="paragraph" w:customStyle="1" w:styleId="EnclosuresFristLine">
    <w:name w:val="Enclosures Frist Line"/>
    <w:basedOn w:val="Enclosures"/>
    <w:next w:val="Enclosures"/>
    <w:rsid w:val="00A216F8"/>
    <w:pPr>
      <w:spacing w:before="400"/>
    </w:pPr>
  </w:style>
  <w:style w:type="paragraph" w:customStyle="1" w:styleId="TakeTitle">
    <w:name w:val="TakeTitle"/>
    <w:basedOn w:val="Standard"/>
    <w:rsid w:val="00B0709A"/>
    <w:pPr>
      <w:numPr>
        <w:ilvl w:val="2"/>
        <w:numId w:val="14"/>
      </w:numPr>
    </w:pPr>
  </w:style>
  <w:style w:type="paragraph" w:customStyle="1" w:styleId="NormalKeepTogether">
    <w:name w:val="NormalKeepTogether"/>
    <w:basedOn w:val="Standard"/>
    <w:rsid w:val="003A293A"/>
    <w:pPr>
      <w:keepNext/>
      <w:keepLines/>
    </w:pPr>
    <w:rPr>
      <w:lang w:val="en-GB"/>
    </w:rPr>
  </w:style>
  <w:style w:type="paragraph" w:customStyle="1" w:styleId="PositionWithValue">
    <w:name w:val="PositionWithValue"/>
    <w:basedOn w:val="Standard"/>
    <w:rsid w:val="003A293A"/>
    <w:pPr>
      <w:tabs>
        <w:tab w:val="left" w:pos="7655"/>
        <w:tab w:val="decimal" w:pos="8959"/>
      </w:tabs>
      <w:ind w:right="2835"/>
    </w:pPr>
    <w:rPr>
      <w:lang w:val="en-GB"/>
    </w:rPr>
  </w:style>
  <w:style w:type="paragraph" w:customStyle="1" w:styleId="SignatureLines">
    <w:name w:val="SignatureLines"/>
    <w:basedOn w:val="Standard"/>
    <w:next w:val="SignatureText"/>
    <w:rsid w:val="003A293A"/>
    <w:pPr>
      <w:keepNext/>
      <w:keepLines/>
      <w:tabs>
        <w:tab w:val="left" w:leader="underscore" w:pos="3119"/>
        <w:tab w:val="left" w:pos="3969"/>
        <w:tab w:val="right" w:leader="underscore" w:pos="7088"/>
      </w:tabs>
    </w:pPr>
    <w:rPr>
      <w:sz w:val="8"/>
      <w:lang w:val="en-GB"/>
    </w:rPr>
  </w:style>
  <w:style w:type="paragraph" w:customStyle="1" w:styleId="SignatureText">
    <w:name w:val="SignatureText"/>
    <w:basedOn w:val="Standard"/>
    <w:rsid w:val="003A293A"/>
    <w:pPr>
      <w:keepNext/>
      <w:keepLines/>
      <w:tabs>
        <w:tab w:val="left" w:pos="3969"/>
      </w:tabs>
    </w:pPr>
    <w:rPr>
      <w:kern w:val="10"/>
      <w:position w:val="10"/>
      <w:sz w:val="17"/>
      <w:lang w:val="en-GB"/>
    </w:rPr>
  </w:style>
  <w:style w:type="paragraph" w:customStyle="1" w:styleId="Topic075Line">
    <w:name w:val="Topic075Line"/>
    <w:basedOn w:val="Standard"/>
    <w:rsid w:val="00467057"/>
    <w:pPr>
      <w:tabs>
        <w:tab w:val="right" w:leader="underscore" w:pos="9356"/>
      </w:tabs>
      <w:ind w:left="425" w:hanging="425"/>
    </w:pPr>
    <w:rPr>
      <w:lang w:val="en-GB"/>
    </w:rPr>
  </w:style>
  <w:style w:type="paragraph" w:customStyle="1" w:styleId="Topic300Line">
    <w:name w:val="Topic300Line"/>
    <w:basedOn w:val="Standard"/>
    <w:rsid w:val="00467057"/>
    <w:pPr>
      <w:tabs>
        <w:tab w:val="right" w:leader="underscore" w:pos="9356"/>
      </w:tabs>
      <w:ind w:left="1701" w:hanging="1701"/>
    </w:pPr>
    <w:rPr>
      <w:lang w:val="en-GB"/>
    </w:rPr>
  </w:style>
  <w:style w:type="paragraph" w:customStyle="1" w:styleId="Topic600Line">
    <w:name w:val="Topic600Line"/>
    <w:basedOn w:val="Standard"/>
    <w:rsid w:val="00467057"/>
    <w:pPr>
      <w:tabs>
        <w:tab w:val="right" w:leader="underscore" w:pos="9356"/>
      </w:tabs>
      <w:ind w:left="3402" w:hanging="3402"/>
    </w:pPr>
    <w:rPr>
      <w:lang w:val="en-GB"/>
    </w:rPr>
  </w:style>
  <w:style w:type="paragraph" w:customStyle="1" w:styleId="Topic900Line">
    <w:name w:val="Topic900Line"/>
    <w:basedOn w:val="Standard"/>
    <w:rsid w:val="00467057"/>
    <w:pPr>
      <w:tabs>
        <w:tab w:val="right" w:leader="underscore" w:pos="9356"/>
      </w:tabs>
      <w:ind w:left="5103" w:hanging="5103"/>
    </w:pPr>
    <w:rPr>
      <w:lang w:val="en-GB"/>
    </w:rPr>
  </w:style>
  <w:style w:type="character" w:customStyle="1" w:styleId="Italic">
    <w:name w:val="Italic"/>
    <w:rsid w:val="004140F0"/>
    <w:rPr>
      <w:i/>
      <w:lang w:val="en-GB"/>
    </w:rPr>
  </w:style>
  <w:style w:type="paragraph" w:customStyle="1" w:styleId="Absender">
    <w:name w:val="Absender"/>
    <w:basedOn w:val="Standard"/>
    <w:qFormat/>
    <w:rsid w:val="00ED39DE"/>
    <w:pPr>
      <w:spacing w:line="227" w:lineRule="exact"/>
      <w:ind w:left="23"/>
    </w:pPr>
    <w:rPr>
      <w:sz w:val="18"/>
    </w:rPr>
  </w:style>
  <w:style w:type="paragraph" w:customStyle="1" w:styleId="Kleintextgrau">
    <w:name w:val="Kleintext grau"/>
    <w:basedOn w:val="Standard"/>
    <w:rsid w:val="003D30CC"/>
    <w:pPr>
      <w:spacing w:line="227" w:lineRule="exact"/>
    </w:pPr>
    <w:rPr>
      <w:color w:val="808080"/>
      <w:sz w:val="18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0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officeatwork xmlns="http://schemas.officeatwork.com/MasterProperties">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</officeatwork>
</file>

<file path=customXml/item2.xml><?xml version="1.0" encoding="utf-8"?>
<officeatwork xmlns="http://schemas.officeatwork.com/Formulas">eNp7v3u/jVt+UW5pTmKxgr4dAD33Bnw=</officeatwork>
</file>

<file path=customXml/item3.xml><?xml version="1.0" encoding="utf-8"?>
<officeatwork xmlns="http://schemas.officeatwork.com/Document">eNp7v3u/jUt+cmlual6JnU1wfk5pSWZ+nmeKnY0+MscnMS+9NDE91c7IwNTURh/OtQnLTC0HqoVScJMAxiof0g==</officeatwork>
</file>

<file path=customXml/itemProps1.xml><?xml version="1.0" encoding="utf-8"?>
<ds:datastoreItem xmlns:ds="http://schemas.openxmlformats.org/officeDocument/2006/customXml" ds:itemID="{F19DB73D-0F59-4E63-B58A-8F7B7CB0A201}">
  <ds:schemaRefs>
    <ds:schemaRef ds:uri="http://schemas.officeatwork.com/MasterProperties"/>
  </ds:schemaRefs>
</ds:datastoreItem>
</file>

<file path=customXml/itemProps2.xml><?xml version="1.0" encoding="utf-8"?>
<ds:datastoreItem xmlns:ds="http://schemas.openxmlformats.org/officeDocument/2006/customXml" ds:itemID="{62FC71A7-7D68-43DB-A079-FB791D8A8DD0}">
  <ds:schemaRefs>
    <ds:schemaRef ds:uri="http://schemas.officeatwork.com/Formulas"/>
  </ds:schemaRefs>
</ds:datastoreItem>
</file>

<file path=customXml/itemProps3.xml><?xml version="1.0" encoding="utf-8"?>
<ds:datastoreItem xmlns:ds="http://schemas.openxmlformats.org/officeDocument/2006/customXml" ds:itemID="{A86A3A5A-8F34-495A-A723-915411DB10F9}">
  <ds:schemaRefs>
    <ds:schemaRef ds:uri="http://schemas.officeatwork.com/Document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103</Words>
  <Characters>649</Characters>
  <Application>Microsoft Office Word</Application>
  <DocSecurity>0</DocSecurity>
  <Lines>5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Brief_Schulen</vt:lpstr>
      <vt:lpstr>DocumentType</vt:lpstr>
    </vt:vector>
  </TitlesOfParts>
  <Company>Gemeinde Riehen</Company>
  <LinksUpToDate>false</LinksUpToDate>
  <CharactersWithSpaces>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Brief_Schulen</dc:title>
  <dc:creator>R. Flück</dc:creator>
  <cp:lastModifiedBy>Wirz Hunziker, Sandra</cp:lastModifiedBy>
  <cp:revision>4</cp:revision>
  <cp:lastPrinted>2020-11-24T07:26:00Z</cp:lastPrinted>
  <dcterms:created xsi:type="dcterms:W3CDTF">2020-11-24T07:26:00Z</dcterms:created>
  <dcterms:modified xsi:type="dcterms:W3CDTF">2021-12-14T14:46:00Z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.Text">
    <vt:lpwstr/>
  </property>
  <property fmtid="{D5CDD505-2E9C-101B-9397-08002B2CF9AE}" pid="3" name="Doc.Subject">
    <vt:lpwstr/>
  </property>
  <property fmtid="{D5CDD505-2E9C-101B-9397-08002B2CF9AE}" pid="4" name="Recipient.EMail">
    <vt:lpwstr/>
  </property>
  <property fmtid="{D5CDD505-2E9C-101B-9397-08002B2CF9AE}" pid="5" name="BM_Subject">
    <vt:lpwstr/>
  </property>
  <property fmtid="{D5CDD505-2E9C-101B-9397-08002B2CF9AE}" pid="6" name="Author.Name">
    <vt:lpwstr/>
  </property>
  <property fmtid="{D5CDD505-2E9C-101B-9397-08002B2CF9AE}" pid="7" name="Author.Initials">
    <vt:lpwstr>Mup</vt:lpwstr>
  </property>
  <property fmtid="{D5CDD505-2E9C-101B-9397-08002B2CF9AE}" pid="8" name="Contactperson.Name">
    <vt:lpwstr>Mueller</vt:lpwstr>
  </property>
  <property fmtid="{D5CDD505-2E9C-101B-9397-08002B2CF9AE}" pid="9" name="Contactperson.DirectPhone">
    <vt:lpwstr/>
  </property>
  <property fmtid="{D5CDD505-2E9C-101B-9397-08002B2CF9AE}" pid="10" name="Contactperson.EMail">
    <vt:lpwstr>pascal.mueller@riehen.ch</vt:lpwstr>
  </property>
  <property fmtid="{D5CDD505-2E9C-101B-9397-08002B2CF9AE}" pid="11" name="Organisation.Organisation">
    <vt:lpwstr>Primarstufe Erlensträsschen</vt:lpwstr>
  </property>
  <property fmtid="{D5CDD505-2E9C-101B-9397-08002B2CF9AE}" pid="12" name="Organisation.Address1">
    <vt:lpwstr>Erlensträsschen 8</vt:lpwstr>
  </property>
  <property fmtid="{D5CDD505-2E9C-101B-9397-08002B2CF9AE}" pid="13" name="Organisation.City">
    <vt:lpwstr>Riehen</vt:lpwstr>
  </property>
  <property fmtid="{D5CDD505-2E9C-101B-9397-08002B2CF9AE}" pid="14" name="Organisation.Telefon">
    <vt:lpwstr>061 645  97 86</vt:lpwstr>
  </property>
  <property fmtid="{D5CDD505-2E9C-101B-9397-08002B2CF9AE}" pid="15" name="Organisation.Fax">
    <vt:lpwstr>061 645 97 85</vt:lpwstr>
  </property>
  <property fmtid="{D5CDD505-2E9C-101B-9397-08002B2CF9AE}" pid="16" name="Signature1.Name">
    <vt:lpwstr/>
  </property>
  <property fmtid="{D5CDD505-2E9C-101B-9397-08002B2CF9AE}" pid="17" name="Signature2.Name">
    <vt:lpwstr/>
  </property>
  <property fmtid="{D5CDD505-2E9C-101B-9397-08002B2CF9AE}" pid="18" name="Signature1.Function">
    <vt:lpwstr/>
  </property>
  <property fmtid="{D5CDD505-2E9C-101B-9397-08002B2CF9AE}" pid="19" name="Signature2.Function">
    <vt:lpwstr/>
  </property>
  <property fmtid="{D5CDD505-2E9C-101B-9397-08002B2CF9AE}" pid="20" name="Organisation.PLZ">
    <vt:lpwstr>CH-4125</vt:lpwstr>
  </property>
  <property fmtid="{D5CDD505-2E9C-101B-9397-08002B2CF9AE}" pid="21" name="CustomField.Ref">
    <vt:lpwstr/>
  </property>
  <property fmtid="{D5CDD505-2E9C-101B-9397-08002B2CF9AE}" pid="22" name="Contactperson.Vorname">
    <vt:lpwstr>Pascal</vt:lpwstr>
  </property>
  <property fmtid="{D5CDD505-2E9C-101B-9397-08002B2CF9AE}" pid="23" name="Signature1.Vorname">
    <vt:lpwstr/>
  </property>
  <property fmtid="{D5CDD505-2E9C-101B-9397-08002B2CF9AE}" pid="24" name="Signature2.Vorname">
    <vt:lpwstr/>
  </property>
  <property fmtid="{D5CDD505-2E9C-101B-9397-08002B2CF9AE}" pid="25" name="Organisation.Department">
    <vt:lpwstr>Schulleitung</vt:lpwstr>
  </property>
  <property fmtid="{D5CDD505-2E9C-101B-9397-08002B2CF9AE}" pid="26" name="Organisation.Email">
    <vt:lpwstr>ruth.flueck@riehen.ch</vt:lpwstr>
  </property>
  <property fmtid="{D5CDD505-2E9C-101B-9397-08002B2CF9AE}" pid="27" name="Organisation.Internet">
    <vt:lpwstr>www.riehen.ch</vt:lpwstr>
  </property>
</Properties>
</file>